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250" w:rsidRDefault="00B82250" w:rsidP="00B8225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МИНИСТЕРСТВО ПРОСВЕЩЕНИЯ РОССИЙСКОЙ ФЕДЕРАЦИИ</w:t>
      </w:r>
    </w:p>
    <w:p w:rsidR="00B82250" w:rsidRDefault="00B82250" w:rsidP="00B8225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Министерство образования и науки Нижегородской области</w:t>
      </w:r>
    </w:p>
    <w:p w:rsidR="00B82250" w:rsidRDefault="00B82250" w:rsidP="00B8225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Управление образования, молодежной политики и спорта администрации Пильнинского</w:t>
      </w:r>
    </w:p>
    <w:p w:rsidR="00B82250" w:rsidRDefault="00B82250" w:rsidP="00B8225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муниципального округа</w:t>
      </w:r>
    </w:p>
    <w:p w:rsidR="00B82250" w:rsidRDefault="00B82250" w:rsidP="00B8225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Муниципальное общеобразовательное учреждение Медянская средняя школа</w:t>
      </w:r>
    </w:p>
    <w:p w:rsidR="00B82250" w:rsidRDefault="00B82250" w:rsidP="00B8225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82250" w:rsidRDefault="00B82250" w:rsidP="00B8225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82250" w:rsidRDefault="00B82250" w:rsidP="00B82250">
      <w:pPr>
        <w:spacing w:after="0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82250" w:rsidRDefault="00B82250" w:rsidP="00B82250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B82250" w:rsidRDefault="00B82250" w:rsidP="00B82250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Приложение 1 к ООП НОО,</w:t>
      </w:r>
    </w:p>
    <w:p w:rsidR="00B82250" w:rsidRDefault="00B82250" w:rsidP="00B82250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утвержденной</w:t>
      </w:r>
    </w:p>
    <w:p w:rsidR="00B82250" w:rsidRDefault="00B82250" w:rsidP="00B82250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приказом директора</w:t>
      </w:r>
    </w:p>
    <w:p w:rsidR="00B82250" w:rsidRDefault="00B82250" w:rsidP="00B82250">
      <w:pPr>
        <w:spacing w:after="0"/>
        <w:ind w:left="120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от 20.08.2025 № 78 о.д.</w:t>
      </w:r>
    </w:p>
    <w:p w:rsidR="001366A8" w:rsidRDefault="001366A8">
      <w:pPr>
        <w:spacing w:after="0"/>
        <w:ind w:left="120"/>
        <w:rPr>
          <w:lang w:val="ru-RU"/>
        </w:rPr>
      </w:pPr>
      <w:bookmarkStart w:id="0" w:name="_GoBack"/>
      <w:bookmarkEnd w:id="0"/>
    </w:p>
    <w:p w:rsidR="001366A8" w:rsidRDefault="00EB45EF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1366A8" w:rsidRDefault="001366A8">
      <w:pPr>
        <w:spacing w:after="0"/>
        <w:ind w:left="120"/>
        <w:jc w:val="center"/>
        <w:rPr>
          <w:lang w:val="ru-RU"/>
        </w:rPr>
      </w:pPr>
    </w:p>
    <w:p w:rsidR="001366A8" w:rsidRDefault="00EB45EF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учебного предмета «Основы религиозных культур и светской этики»</w:t>
      </w:r>
    </w:p>
    <w:p w:rsidR="001366A8" w:rsidRDefault="00EB45EF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4 класса</w:t>
      </w:r>
    </w:p>
    <w:p w:rsidR="001366A8" w:rsidRDefault="001366A8">
      <w:pPr>
        <w:spacing w:after="0"/>
        <w:ind w:left="120"/>
        <w:jc w:val="center"/>
        <w:rPr>
          <w:lang w:val="ru-RU"/>
        </w:rPr>
      </w:pPr>
    </w:p>
    <w:p w:rsidR="001366A8" w:rsidRDefault="001366A8">
      <w:pPr>
        <w:spacing w:after="0"/>
        <w:ind w:left="120"/>
        <w:jc w:val="center"/>
        <w:rPr>
          <w:lang w:val="ru-RU"/>
        </w:rPr>
      </w:pPr>
    </w:p>
    <w:p w:rsidR="001366A8" w:rsidRDefault="001366A8">
      <w:pPr>
        <w:spacing w:after="0"/>
        <w:ind w:left="120"/>
        <w:jc w:val="center"/>
        <w:rPr>
          <w:lang w:val="ru-RU"/>
        </w:rPr>
      </w:pPr>
    </w:p>
    <w:p w:rsidR="001366A8" w:rsidRDefault="001366A8">
      <w:pPr>
        <w:spacing w:after="0"/>
        <w:ind w:left="120"/>
        <w:jc w:val="center"/>
        <w:rPr>
          <w:lang w:val="ru-RU"/>
        </w:rPr>
      </w:pPr>
    </w:p>
    <w:p w:rsidR="001366A8" w:rsidRDefault="001366A8">
      <w:pPr>
        <w:spacing w:after="0"/>
        <w:ind w:left="120"/>
        <w:jc w:val="center"/>
        <w:rPr>
          <w:lang w:val="ru-RU"/>
        </w:rPr>
      </w:pPr>
    </w:p>
    <w:p w:rsidR="001366A8" w:rsidRDefault="001366A8">
      <w:pPr>
        <w:spacing w:after="0"/>
        <w:ind w:left="120"/>
        <w:jc w:val="center"/>
        <w:rPr>
          <w:lang w:val="ru-RU"/>
        </w:rPr>
      </w:pPr>
    </w:p>
    <w:p w:rsidR="001366A8" w:rsidRDefault="001366A8">
      <w:pPr>
        <w:spacing w:after="0"/>
        <w:ind w:left="120"/>
        <w:jc w:val="center"/>
        <w:rPr>
          <w:lang w:val="ru-RU"/>
        </w:rPr>
      </w:pPr>
    </w:p>
    <w:p w:rsidR="001366A8" w:rsidRDefault="001366A8">
      <w:pPr>
        <w:spacing w:after="0"/>
        <w:ind w:left="120"/>
        <w:jc w:val="center"/>
        <w:rPr>
          <w:lang w:val="ru-RU"/>
        </w:rPr>
      </w:pPr>
    </w:p>
    <w:p w:rsidR="001366A8" w:rsidRDefault="001366A8">
      <w:pPr>
        <w:spacing w:after="0"/>
        <w:ind w:left="120"/>
        <w:jc w:val="center"/>
        <w:rPr>
          <w:lang w:val="ru-RU"/>
        </w:rPr>
      </w:pPr>
    </w:p>
    <w:p w:rsidR="001366A8" w:rsidRDefault="001366A8">
      <w:pPr>
        <w:spacing w:after="0"/>
        <w:ind w:left="120"/>
        <w:jc w:val="center"/>
        <w:rPr>
          <w:lang w:val="ru-RU"/>
        </w:rPr>
      </w:pPr>
    </w:p>
    <w:p w:rsidR="001366A8" w:rsidRDefault="001366A8">
      <w:pPr>
        <w:spacing w:after="0"/>
        <w:ind w:left="120"/>
        <w:jc w:val="center"/>
        <w:rPr>
          <w:lang w:val="ru-RU"/>
        </w:rPr>
      </w:pPr>
    </w:p>
    <w:p w:rsidR="001366A8" w:rsidRDefault="001366A8">
      <w:pPr>
        <w:spacing w:after="0"/>
        <w:ind w:left="120"/>
        <w:jc w:val="center"/>
        <w:rPr>
          <w:lang w:val="ru-RU"/>
        </w:rPr>
      </w:pPr>
    </w:p>
    <w:p w:rsidR="001366A8" w:rsidRDefault="00EB45EF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‌</w:t>
      </w:r>
      <w:r>
        <w:rPr>
          <w:rFonts w:ascii="Times New Roman" w:hAnsi="Times New Roman"/>
          <w:color w:val="000000"/>
          <w:sz w:val="28"/>
          <w:lang w:val="ru-RU"/>
        </w:rPr>
        <w:t>​</w:t>
      </w:r>
    </w:p>
    <w:p w:rsidR="001366A8" w:rsidRDefault="00EB45EF">
      <w:pPr>
        <w:spacing w:after="0"/>
        <w:rPr>
          <w:rFonts w:ascii="Times New Roman" w:eastAsia="Calibri" w:hAnsi="Times New Roman" w:cs="Times New Roman"/>
          <w:color w:val="000000"/>
          <w:sz w:val="28"/>
          <w:lang w:val="ru-RU"/>
        </w:rPr>
      </w:pPr>
      <w:bookmarkStart w:id="1" w:name="8f40cabc-1e83-4907-ad8f-f4ef8375b8cd"/>
      <w:r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                                                      с.Медяна</w:t>
      </w:r>
      <w:bookmarkStart w:id="2" w:name="30574bb6-69b4-4b7b-a313-5bac59a2fd6c"/>
      <w:bookmarkEnd w:id="1"/>
    </w:p>
    <w:p w:rsidR="001366A8" w:rsidRDefault="00EB45EF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lang w:val="ru-RU"/>
        </w:rPr>
        <w:t>202</w:t>
      </w:r>
      <w:bookmarkEnd w:id="2"/>
      <w:r>
        <w:rPr>
          <w:rFonts w:ascii="Times New Roman" w:eastAsia="Calibri" w:hAnsi="Times New Roman" w:cs="Times New Roman"/>
          <w:color w:val="000000"/>
          <w:sz w:val="28"/>
          <w:lang w:val="ru-RU"/>
        </w:rPr>
        <w:t>5</w:t>
      </w:r>
      <w:r>
        <w:rPr>
          <w:rFonts w:ascii="Times New Roman" w:eastAsia="Calibri" w:hAnsi="Times New Roman" w:cs="Times New Roman"/>
          <w:color w:val="000000"/>
          <w:sz w:val="28"/>
          <w:lang w:val="ru-RU"/>
        </w:rPr>
        <w:t>г.</w:t>
      </w:r>
    </w:p>
    <w:p w:rsidR="001366A8" w:rsidRDefault="001366A8">
      <w:pPr>
        <w:rPr>
          <w:lang w:val="ru-RU"/>
        </w:rPr>
        <w:sectPr w:rsidR="001366A8">
          <w:pgSz w:w="11906" w:h="16383"/>
          <w:pgMar w:top="1134" w:right="850" w:bottom="1134" w:left="1701" w:header="720" w:footer="720" w:gutter="0"/>
          <w:cols w:space="720"/>
        </w:sectPr>
      </w:pPr>
    </w:p>
    <w:p w:rsidR="001366A8" w:rsidRPr="00B82250" w:rsidRDefault="00EB45EF">
      <w:pPr>
        <w:spacing w:after="0" w:line="264" w:lineRule="auto"/>
        <w:ind w:firstLine="60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Федеральная рабочая программа по учебному предмету «Основы религиозных культур и светской этики» (предметная область «Основы религиозных культур и светской этики») (далее </w:t>
      </w:r>
      <w:r w:rsidRPr="00B82250">
        <w:rPr>
          <w:rFonts w:ascii="Times New Roman" w:hAnsi="Times New Roman"/>
          <w:color w:val="000000"/>
          <w:sz w:val="28"/>
          <w:lang w:val="ru-RU"/>
        </w:rPr>
        <w:t>соответственно – программа по ОРКСЭ, ОРКСЭ) включает пояснительную записку, содержание обучения, планируемые результаты освоения программы по основам религиозных культур и светской этики, тематическое планирование.</w:t>
      </w:r>
    </w:p>
    <w:p w:rsidR="001366A8" w:rsidRPr="00B82250" w:rsidRDefault="00EB45EF">
      <w:pPr>
        <w:spacing w:after="0" w:line="264" w:lineRule="auto"/>
        <w:ind w:firstLine="60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Пояснительная записка отражает общие цели</w:t>
      </w:r>
      <w:r w:rsidRPr="00B82250">
        <w:rPr>
          <w:rFonts w:ascii="Times New Roman" w:hAnsi="Times New Roman"/>
          <w:color w:val="000000"/>
          <w:sz w:val="28"/>
          <w:lang w:val="ru-RU"/>
        </w:rPr>
        <w:t xml:space="preserve"> и задачи изучения ОРКСЭ, место в структуре учебного плана, а также подходы к отбору содержания и планируемым результатам.</w:t>
      </w:r>
    </w:p>
    <w:p w:rsidR="001366A8" w:rsidRPr="00B82250" w:rsidRDefault="00EB45EF">
      <w:pPr>
        <w:spacing w:after="0" w:line="264" w:lineRule="auto"/>
        <w:ind w:firstLine="60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4 классе на уровне начального </w:t>
      </w:r>
      <w:r w:rsidRPr="00B82250">
        <w:rPr>
          <w:rFonts w:ascii="Times New Roman" w:hAnsi="Times New Roman"/>
          <w:color w:val="000000"/>
          <w:sz w:val="28"/>
          <w:lang w:val="ru-RU"/>
        </w:rPr>
        <w:t xml:space="preserve">общего образования. </w:t>
      </w:r>
    </w:p>
    <w:p w:rsidR="001366A8" w:rsidRPr="00B82250" w:rsidRDefault="00EB45EF">
      <w:pPr>
        <w:spacing w:after="0" w:line="264" w:lineRule="auto"/>
        <w:ind w:firstLine="60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ОРКСЭ включают личностные, метапредметные результаты, а также предметные достижения обучающегося за весь период обучения на уровне начального общего образования.</w:t>
      </w:r>
    </w:p>
    <w:p w:rsidR="001366A8" w:rsidRPr="00B82250" w:rsidRDefault="00EB45EF">
      <w:pPr>
        <w:spacing w:after="0" w:line="264" w:lineRule="auto"/>
        <w:ind w:firstLine="600"/>
        <w:rPr>
          <w:lang w:val="ru-RU"/>
        </w:rPr>
      </w:pPr>
      <w:r w:rsidRPr="00B82250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1366A8" w:rsidRPr="00B82250" w:rsidRDefault="00EB45EF">
      <w:pPr>
        <w:spacing w:after="0" w:line="264" w:lineRule="auto"/>
        <w:ind w:firstLine="60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Программа по ОРКСЭ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</w:t>
      </w:r>
      <w:r w:rsidRPr="00B82250">
        <w:rPr>
          <w:rFonts w:ascii="Times New Roman" w:hAnsi="Times New Roman"/>
          <w:color w:val="000000"/>
          <w:sz w:val="28"/>
          <w:lang w:val="ru-RU"/>
        </w:rPr>
        <w:t>азвития, воспитания и социализации обучающихся, сформулированные в федеральной рабочей программе воспитания.</w:t>
      </w:r>
    </w:p>
    <w:p w:rsidR="001366A8" w:rsidRPr="00B82250" w:rsidRDefault="00EB45EF">
      <w:pPr>
        <w:spacing w:after="0" w:line="264" w:lineRule="auto"/>
        <w:ind w:firstLine="60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Программа по ОРКСЭ состоит из учебных модулей по выбору: «Основы православной культуры», «Основы исламской культуры», «Основы буддийской культуры»,</w:t>
      </w:r>
      <w:r w:rsidRPr="00B82250">
        <w:rPr>
          <w:rFonts w:ascii="Times New Roman" w:hAnsi="Times New Roman"/>
          <w:color w:val="000000"/>
          <w:sz w:val="28"/>
          <w:lang w:val="ru-RU"/>
        </w:rPr>
        <w:t xml:space="preserve"> «Основы иудейской культуры», «Основы религиозных культур народов России», «Основы светской этики». Выбор модуля осуществляется по заявлению родителей (законных представителей) несовершеннолетних обучающихся.</w:t>
      </w:r>
    </w:p>
    <w:p w:rsidR="001366A8" w:rsidRPr="00B82250" w:rsidRDefault="00EB45EF">
      <w:pPr>
        <w:spacing w:after="0" w:line="264" w:lineRule="auto"/>
        <w:ind w:firstLine="60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курса ОРКСЭ вкл</w:t>
      </w:r>
      <w:r w:rsidRPr="00B82250">
        <w:rPr>
          <w:rFonts w:ascii="Times New Roman" w:hAnsi="Times New Roman"/>
          <w:color w:val="000000"/>
          <w:sz w:val="28"/>
          <w:lang w:val="ru-RU"/>
        </w:rPr>
        <w:t>ючают результаты по каждому учебному модулю. При конструировании планируемых результатов учитываются цели обучения, требования, которые представлены в ФГОС НОО, и специфика содержания каждого учебного модуля. Общие результаты содержат перечень личностных и</w:t>
      </w:r>
      <w:r w:rsidRPr="00B82250">
        <w:rPr>
          <w:rFonts w:ascii="Times New Roman" w:hAnsi="Times New Roman"/>
          <w:color w:val="000000"/>
          <w:sz w:val="28"/>
          <w:lang w:val="ru-RU"/>
        </w:rPr>
        <w:t xml:space="preserve"> метапредметных достижений, которые приобретает каждый обучающийся независимо от изучаемого модуля. Поскольку предмет изучается один год (4 класс), все результаты обучения представляются за этот период. Целью программы по ОРКСЭ является формирование у обуч</w:t>
      </w:r>
      <w:r w:rsidRPr="00B82250">
        <w:rPr>
          <w:rFonts w:ascii="Times New Roman" w:hAnsi="Times New Roman"/>
          <w:color w:val="000000"/>
          <w:sz w:val="28"/>
          <w:lang w:val="ru-RU"/>
        </w:rPr>
        <w:t xml:space="preserve">ающегося мотивации к осознанному нравственному поведению, основанному на знании и уважении культурных и </w:t>
      </w:r>
      <w:r w:rsidRPr="00B82250">
        <w:rPr>
          <w:rFonts w:ascii="Times New Roman" w:hAnsi="Times New Roman"/>
          <w:color w:val="000000"/>
          <w:sz w:val="28"/>
          <w:lang w:val="ru-RU"/>
        </w:rPr>
        <w:lastRenderedPageBreak/>
        <w:t>религиозных традиций многонационального народа Российской Федерации, а также к диалогу с представителями других культур и мировоззрений.</w:t>
      </w:r>
    </w:p>
    <w:p w:rsidR="001366A8" w:rsidRPr="00B82250" w:rsidRDefault="00EB45EF">
      <w:pPr>
        <w:spacing w:after="0"/>
        <w:ind w:firstLine="60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Основными задач</w:t>
      </w:r>
      <w:r w:rsidRPr="00B82250">
        <w:rPr>
          <w:rFonts w:ascii="Times New Roman" w:hAnsi="Times New Roman"/>
          <w:color w:val="000000"/>
          <w:sz w:val="28"/>
          <w:lang w:val="ru-RU"/>
        </w:rPr>
        <w:t>ами программы по ОРКСЭ являются:</w:t>
      </w:r>
    </w:p>
    <w:p w:rsidR="001366A8" w:rsidRPr="00B82250" w:rsidRDefault="00EB45EF">
      <w:pPr>
        <w:spacing w:after="0"/>
        <w:ind w:firstLine="60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знакомство обучающихся с основами православной, мусульманской, буддийской, иудейской культур, основами мировых религиозных культур и светской этики по выбору родителей (законных представителей);</w:t>
      </w:r>
    </w:p>
    <w:p w:rsidR="001366A8" w:rsidRPr="00B82250" w:rsidRDefault="00EB45EF">
      <w:pPr>
        <w:spacing w:after="0"/>
        <w:ind w:firstLine="60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развитие представлений о</w:t>
      </w:r>
      <w:r w:rsidRPr="00B82250">
        <w:rPr>
          <w:rFonts w:ascii="Times New Roman" w:hAnsi="Times New Roman"/>
          <w:color w:val="000000"/>
          <w:sz w:val="28"/>
          <w:lang w:val="ru-RU"/>
        </w:rPr>
        <w:t>бучающихся о значении нравственных норм и ценностей в жизни личности, семьи, общества;</w:t>
      </w:r>
    </w:p>
    <w:p w:rsidR="001366A8" w:rsidRPr="00B82250" w:rsidRDefault="00EB45EF">
      <w:pPr>
        <w:spacing w:after="0"/>
        <w:ind w:firstLine="60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обобщение знаний, понятий и представлений о духовной культуре и морали, ранее полученных, формирование ценностносмысловой сферы личности с учётом мировоззренческих и к</w:t>
      </w:r>
      <w:r w:rsidRPr="00B82250">
        <w:rPr>
          <w:rFonts w:ascii="Times New Roman" w:hAnsi="Times New Roman"/>
          <w:color w:val="000000"/>
          <w:sz w:val="28"/>
          <w:lang w:val="ru-RU"/>
        </w:rPr>
        <w:t>ультурных особенностей и потребностей семьи;</w:t>
      </w:r>
    </w:p>
    <w:p w:rsidR="001366A8" w:rsidRPr="00B82250" w:rsidRDefault="00EB45EF">
      <w:pPr>
        <w:spacing w:after="0"/>
        <w:ind w:firstLine="60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развитие способностей обучающихся к общению в полиэтничной, разномировоззренческой и многоконфессиональной среде на основе взаимного уважения и диалога. Основной методологический принцип реализации программы п</w:t>
      </w:r>
      <w:r w:rsidRPr="00B82250">
        <w:rPr>
          <w:rFonts w:ascii="Times New Roman" w:hAnsi="Times New Roman"/>
          <w:color w:val="000000"/>
          <w:sz w:val="28"/>
          <w:lang w:val="ru-RU"/>
        </w:rPr>
        <w:t>о ОРКСЭ – культурологический подход, способствующий формированию у обучающихся первоначальных представлений о культуре традиционных религий народов России (православия, ислама, буддизма, иудаизма), российской светской (гражданской) этике, основанной на кон</w:t>
      </w:r>
      <w:r w:rsidRPr="00B82250">
        <w:rPr>
          <w:rFonts w:ascii="Times New Roman" w:hAnsi="Times New Roman"/>
          <w:color w:val="000000"/>
          <w:sz w:val="28"/>
          <w:lang w:val="ru-RU"/>
        </w:rPr>
        <w:t>ституционных правах, свободах и обязанностях человека и гражданина в Российской Федерации.</w:t>
      </w:r>
    </w:p>
    <w:p w:rsidR="001366A8" w:rsidRPr="00B82250" w:rsidRDefault="00EB45EF">
      <w:pPr>
        <w:spacing w:after="0"/>
        <w:ind w:firstLine="60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Культурологическая направленность программы по ОРКСЭ способствует развитию у обучающихся представлений о нравственных идеалах и ценностях религиозных и светских трад</w:t>
      </w:r>
      <w:r w:rsidRPr="00B82250">
        <w:rPr>
          <w:rFonts w:ascii="Times New Roman" w:hAnsi="Times New Roman"/>
          <w:color w:val="000000"/>
          <w:sz w:val="28"/>
          <w:lang w:val="ru-RU"/>
        </w:rPr>
        <w:t>иций народов Российской Федерации, формированию ценностного отношения к социальной реальности, осознанию роли буддизма, православия, ислама, иудаизма, светской этики в истории и культуре нашей страны. Коммуникативный подход к преподаванию учебного предмета</w:t>
      </w:r>
      <w:r w:rsidRPr="00B82250">
        <w:rPr>
          <w:rFonts w:ascii="Times New Roman" w:hAnsi="Times New Roman"/>
          <w:color w:val="000000"/>
          <w:sz w:val="28"/>
          <w:lang w:val="ru-RU"/>
        </w:rPr>
        <w:t xml:space="preserve"> ОРКСЭ предполагает организацию коммуникативной деятельности обучающихся, требующей от них умения выслушивать позицию партнёра по деятельности, принимать её, согласовывать усилия для достижения поставленной цели, находить вербальные средства передачи инфор</w:t>
      </w:r>
      <w:r w:rsidRPr="00B82250">
        <w:rPr>
          <w:rFonts w:ascii="Times New Roman" w:hAnsi="Times New Roman"/>
          <w:color w:val="000000"/>
          <w:sz w:val="28"/>
          <w:lang w:val="ru-RU"/>
        </w:rPr>
        <w:t>мации и рефлексии. Деятельностный подход, основывающийся на принципе диалогичности, осуществляется в процессе активного взаимодействия обучающихся, сотрудничества, обмена информацией, обсуждения разных точек зрения и другие.</w:t>
      </w:r>
    </w:p>
    <w:p w:rsidR="001366A8" w:rsidRPr="00B82250" w:rsidRDefault="00EB45EF">
      <w:pPr>
        <w:spacing w:after="0"/>
        <w:ind w:firstLine="60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Предпосылками усвоения обучающи</w:t>
      </w:r>
      <w:r w:rsidRPr="00B82250">
        <w:rPr>
          <w:rFonts w:ascii="Times New Roman" w:hAnsi="Times New Roman"/>
          <w:color w:val="000000"/>
          <w:sz w:val="28"/>
          <w:lang w:val="ru-RU"/>
        </w:rPr>
        <w:t xml:space="preserve">мися содержания программы по ОРКСЭ являются психологические особенности обучающихся, завершающих обучение на уровне начального общего образования: интерес к социальной </w:t>
      </w:r>
      <w:r w:rsidRPr="00B82250">
        <w:rPr>
          <w:rFonts w:ascii="Times New Roman" w:hAnsi="Times New Roman"/>
          <w:color w:val="000000"/>
          <w:sz w:val="28"/>
          <w:lang w:val="ru-RU"/>
        </w:rPr>
        <w:lastRenderedPageBreak/>
        <w:t>жизни, любознательность, принятие авторитета взрослого. Естественная открытость обучающи</w:t>
      </w:r>
      <w:r w:rsidRPr="00B82250">
        <w:rPr>
          <w:rFonts w:ascii="Times New Roman" w:hAnsi="Times New Roman"/>
          <w:color w:val="000000"/>
          <w:sz w:val="28"/>
          <w:lang w:val="ru-RU"/>
        </w:rPr>
        <w:t>хся уровня начального общего образования, способность эмоционально реагировать на окружающую действительность, остро реагировать как на доброжелательность, отзывчивость, доброту других людей, так и на проявление несправедливости, нанесение обид и оскорблен</w:t>
      </w:r>
      <w:r w:rsidRPr="00B82250">
        <w:rPr>
          <w:rFonts w:ascii="Times New Roman" w:hAnsi="Times New Roman"/>
          <w:color w:val="000000"/>
          <w:sz w:val="28"/>
          <w:lang w:val="ru-RU"/>
        </w:rPr>
        <w:t>ий становится предпосылкой к пониманию законов существования в социуме и принятию их как руководства к собственному поведению. Вместе с тем в процессе обучения необходимо учитывать, что обучающиеся с трудом усваивают абстрактные философские сентенции, нрав</w:t>
      </w:r>
      <w:r w:rsidRPr="00B82250">
        <w:rPr>
          <w:rFonts w:ascii="Times New Roman" w:hAnsi="Times New Roman"/>
          <w:color w:val="000000"/>
          <w:sz w:val="28"/>
          <w:lang w:val="ru-RU"/>
        </w:rPr>
        <w:t>ственные поучения, поэтому особое внимание должно быть уделено эмоциональной стороне восприятия явлений социальной жизни, связанной с проявлением или нарушением нравственных, этических норм, обсуждение конкретных жизненных ситуаций, дающих образцы нравстве</w:t>
      </w:r>
      <w:r w:rsidRPr="00B82250">
        <w:rPr>
          <w:rFonts w:ascii="Times New Roman" w:hAnsi="Times New Roman"/>
          <w:color w:val="000000"/>
          <w:sz w:val="28"/>
          <w:lang w:val="ru-RU"/>
        </w:rPr>
        <w:t>нно ценного поведения.</w:t>
      </w:r>
    </w:p>
    <w:p w:rsidR="001366A8" w:rsidRPr="00B82250" w:rsidRDefault="00EB45EF">
      <w:pPr>
        <w:spacing w:after="0"/>
        <w:ind w:firstLine="60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В рамках освоения программы по ОРКСЭ в части преподавания учебных модулей по основам религиозных культур не предусматривается подготовка обучающихся к участию в богослужениях, обучение религиозной практике в религиозной общине.</w:t>
      </w:r>
    </w:p>
    <w:p w:rsidR="001366A8" w:rsidRPr="00B82250" w:rsidRDefault="00EB45EF">
      <w:pPr>
        <w:spacing w:after="0"/>
        <w:ind w:firstLine="60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Общее</w:t>
      </w:r>
      <w:r w:rsidRPr="00B82250">
        <w:rPr>
          <w:rFonts w:ascii="Times New Roman" w:hAnsi="Times New Roman"/>
          <w:color w:val="000000"/>
          <w:sz w:val="28"/>
          <w:lang w:val="ru-RU"/>
        </w:rPr>
        <w:t xml:space="preserve"> число часов, рекомендованных для изучения ОРКСЭ, ‒ 34 часа (один час в неделю в 4 классе).</w:t>
      </w:r>
    </w:p>
    <w:p w:rsidR="001366A8" w:rsidRPr="00B82250" w:rsidRDefault="001366A8">
      <w:pPr>
        <w:spacing w:after="0" w:line="264" w:lineRule="auto"/>
        <w:ind w:left="120"/>
        <w:jc w:val="both"/>
        <w:rPr>
          <w:lang w:val="ru-RU"/>
        </w:rPr>
      </w:pPr>
    </w:p>
    <w:p w:rsidR="001366A8" w:rsidRPr="00B82250" w:rsidRDefault="001366A8">
      <w:pPr>
        <w:rPr>
          <w:lang w:val="ru-RU"/>
        </w:rPr>
        <w:sectPr w:rsidR="001366A8" w:rsidRPr="00B82250">
          <w:pgSz w:w="11906" w:h="16383"/>
          <w:pgMar w:top="1134" w:right="850" w:bottom="1134" w:left="1701" w:header="720" w:footer="720" w:gutter="0"/>
          <w:cols w:space="720"/>
        </w:sectPr>
      </w:pPr>
      <w:bookmarkStart w:id="3" w:name="block-67001690"/>
    </w:p>
    <w:bookmarkEnd w:id="3"/>
    <w:p w:rsidR="001366A8" w:rsidRPr="00B82250" w:rsidRDefault="001366A8">
      <w:pPr>
        <w:spacing w:after="0" w:line="264" w:lineRule="auto"/>
        <w:ind w:left="120"/>
        <w:jc w:val="both"/>
        <w:rPr>
          <w:lang w:val="ru-RU"/>
        </w:rPr>
      </w:pPr>
    </w:p>
    <w:p w:rsidR="001366A8" w:rsidRPr="00B82250" w:rsidRDefault="00EB45EF">
      <w:pPr>
        <w:spacing w:after="0" w:line="264" w:lineRule="auto"/>
        <w:ind w:left="120"/>
        <w:jc w:val="both"/>
        <w:rPr>
          <w:lang w:val="ru-RU"/>
        </w:rPr>
      </w:pPr>
      <w:r w:rsidRPr="00B82250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1366A8" w:rsidRPr="00B82250" w:rsidRDefault="001366A8">
      <w:pPr>
        <w:spacing w:after="0" w:line="264" w:lineRule="auto"/>
        <w:ind w:left="120"/>
        <w:jc w:val="both"/>
        <w:rPr>
          <w:lang w:val="ru-RU"/>
        </w:rPr>
      </w:pPr>
    </w:p>
    <w:p w:rsidR="001366A8" w:rsidRPr="00B82250" w:rsidRDefault="001366A8">
      <w:pPr>
        <w:spacing w:after="0"/>
        <w:ind w:left="120"/>
        <w:rPr>
          <w:lang w:val="ru-RU"/>
        </w:rPr>
      </w:pPr>
    </w:p>
    <w:p w:rsidR="001366A8" w:rsidRPr="00B82250" w:rsidRDefault="00EB45EF">
      <w:pPr>
        <w:spacing w:after="0" w:line="257" w:lineRule="auto"/>
        <w:ind w:left="120"/>
        <w:jc w:val="both"/>
        <w:rPr>
          <w:lang w:val="ru-RU"/>
        </w:rPr>
      </w:pPr>
      <w:r w:rsidRPr="00B82250">
        <w:rPr>
          <w:rFonts w:ascii="Times New Roman" w:hAnsi="Times New Roman"/>
          <w:b/>
          <w:color w:val="000000"/>
          <w:sz w:val="28"/>
          <w:lang w:val="ru-RU"/>
        </w:rPr>
        <w:t>Модуль «Основы православной культуры»</w:t>
      </w:r>
    </w:p>
    <w:p w:rsidR="001366A8" w:rsidRPr="00B82250" w:rsidRDefault="001366A8">
      <w:pPr>
        <w:spacing w:after="0"/>
        <w:ind w:left="120"/>
        <w:jc w:val="both"/>
        <w:rPr>
          <w:lang w:val="ru-RU"/>
        </w:rPr>
      </w:pPr>
    </w:p>
    <w:p w:rsidR="001366A8" w:rsidRPr="00B82250" w:rsidRDefault="00EB45EF">
      <w:pPr>
        <w:spacing w:after="0"/>
        <w:ind w:firstLine="60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Россия – наша Родина. Введение в православную традицию. Культура и религия. Во что верят православные христиане. Добро и зло в православной традиции. Золотое правило нравственности. Любовь к ближнему. Отношение к труду. Долг и ответственность. Милосердие и</w:t>
      </w:r>
      <w:r w:rsidRPr="00B82250">
        <w:rPr>
          <w:rFonts w:ascii="Times New Roman" w:hAnsi="Times New Roman"/>
          <w:color w:val="000000"/>
          <w:sz w:val="28"/>
          <w:lang w:val="ru-RU"/>
        </w:rPr>
        <w:t xml:space="preserve"> сострадание. Православие в России. Православный храм и другие святыни. Символический язык православной культуры: христианское искусство (иконы, фрески, церковное пение, прикладное искусство), православный календарь. Праздники. Христианская семья и её ценн</w:t>
      </w:r>
      <w:r w:rsidRPr="00B82250">
        <w:rPr>
          <w:rFonts w:ascii="Times New Roman" w:hAnsi="Times New Roman"/>
          <w:color w:val="000000"/>
          <w:sz w:val="28"/>
          <w:lang w:val="ru-RU"/>
        </w:rPr>
        <w:t xml:space="preserve">ости. </w:t>
      </w:r>
    </w:p>
    <w:p w:rsidR="001366A8" w:rsidRPr="00B82250" w:rsidRDefault="00EB45EF">
      <w:pPr>
        <w:spacing w:after="0"/>
        <w:ind w:firstLine="60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Любовь и уважение к Отечеству. Патриотизм многонационального и многоконфессионального народа России.</w:t>
      </w:r>
    </w:p>
    <w:p w:rsidR="001366A8" w:rsidRPr="00B82250" w:rsidRDefault="001366A8">
      <w:pPr>
        <w:spacing w:after="0"/>
        <w:ind w:left="120"/>
        <w:jc w:val="both"/>
        <w:rPr>
          <w:lang w:val="ru-RU"/>
        </w:rPr>
      </w:pPr>
    </w:p>
    <w:p w:rsidR="001366A8" w:rsidRPr="00B82250" w:rsidRDefault="001366A8">
      <w:pPr>
        <w:spacing w:after="0"/>
        <w:ind w:left="120"/>
        <w:jc w:val="both"/>
        <w:rPr>
          <w:lang w:val="ru-RU"/>
        </w:rPr>
      </w:pPr>
    </w:p>
    <w:p w:rsidR="001366A8" w:rsidRPr="00B82250" w:rsidRDefault="001366A8">
      <w:pPr>
        <w:spacing w:after="0" w:line="257" w:lineRule="auto"/>
        <w:ind w:left="120"/>
        <w:jc w:val="both"/>
        <w:rPr>
          <w:lang w:val="ru-RU"/>
        </w:rPr>
      </w:pPr>
    </w:p>
    <w:p w:rsidR="001366A8" w:rsidRPr="00B82250" w:rsidRDefault="00EB45EF">
      <w:pPr>
        <w:spacing w:after="0" w:line="257" w:lineRule="auto"/>
        <w:ind w:left="120"/>
        <w:jc w:val="both"/>
        <w:rPr>
          <w:lang w:val="ru-RU"/>
        </w:rPr>
      </w:pPr>
      <w:r w:rsidRPr="00B82250">
        <w:rPr>
          <w:rFonts w:ascii="Times New Roman" w:hAnsi="Times New Roman"/>
          <w:b/>
          <w:color w:val="000000"/>
          <w:sz w:val="28"/>
          <w:lang w:val="ru-RU"/>
        </w:rPr>
        <w:t>Модуль «Основы исламской культуры»</w:t>
      </w:r>
    </w:p>
    <w:p w:rsidR="001366A8" w:rsidRPr="00B82250" w:rsidRDefault="001366A8">
      <w:pPr>
        <w:spacing w:after="0"/>
        <w:ind w:left="120"/>
        <w:jc w:val="both"/>
        <w:rPr>
          <w:lang w:val="ru-RU"/>
        </w:rPr>
      </w:pPr>
    </w:p>
    <w:p w:rsidR="001366A8" w:rsidRPr="00B82250" w:rsidRDefault="00EB45EF">
      <w:pPr>
        <w:spacing w:after="0"/>
        <w:ind w:firstLine="60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Россия – наша Родина. Введение в исламскую традицию. Культура и религия. Пророк Мухаммад – образец человека и</w:t>
      </w:r>
      <w:r w:rsidRPr="00B82250">
        <w:rPr>
          <w:rFonts w:ascii="Times New Roman" w:hAnsi="Times New Roman"/>
          <w:color w:val="000000"/>
          <w:sz w:val="28"/>
          <w:lang w:val="ru-RU"/>
        </w:rPr>
        <w:t xml:space="preserve"> учитель нравственности в исламской традиции. Во что верят мусульмане. Добро и зло в исламской традиции. Нравственные основы ислама. Любовь к ближнему. Отношение к труду. Долг и ответственность. Милосердие и сострадание. Столпы ислама. Обязанности мусульма</w:t>
      </w:r>
      <w:r w:rsidRPr="00B82250">
        <w:rPr>
          <w:rFonts w:ascii="Times New Roman" w:hAnsi="Times New Roman"/>
          <w:color w:val="000000"/>
          <w:sz w:val="28"/>
          <w:lang w:val="ru-RU"/>
        </w:rPr>
        <w:t>н. Для чего построена и как устроена мечеть. Мусульманское летоисчисление и календарь. Ислам в России. Семья в исламе. Праздники исламских народов России: их происхождение и особенности проведения. Искусство ислама.</w:t>
      </w:r>
    </w:p>
    <w:p w:rsidR="001366A8" w:rsidRPr="00B82250" w:rsidRDefault="001366A8">
      <w:pPr>
        <w:spacing w:after="0"/>
        <w:ind w:left="120"/>
        <w:jc w:val="both"/>
        <w:rPr>
          <w:lang w:val="ru-RU"/>
        </w:rPr>
      </w:pPr>
    </w:p>
    <w:p w:rsidR="001366A8" w:rsidRPr="00B82250" w:rsidRDefault="00EB45EF">
      <w:pPr>
        <w:spacing w:after="0"/>
        <w:ind w:firstLine="60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Любовь и уважение к Отечеству. Патриоти</w:t>
      </w:r>
      <w:r w:rsidRPr="00B82250">
        <w:rPr>
          <w:rFonts w:ascii="Times New Roman" w:hAnsi="Times New Roman"/>
          <w:color w:val="000000"/>
          <w:sz w:val="28"/>
          <w:lang w:val="ru-RU"/>
        </w:rPr>
        <w:t>зм многонационального и многоконфессионального народа России.</w:t>
      </w:r>
    </w:p>
    <w:p w:rsidR="001366A8" w:rsidRPr="00B82250" w:rsidRDefault="001366A8">
      <w:pPr>
        <w:spacing w:after="0"/>
        <w:ind w:left="120"/>
        <w:jc w:val="both"/>
        <w:rPr>
          <w:lang w:val="ru-RU"/>
        </w:rPr>
      </w:pPr>
    </w:p>
    <w:p w:rsidR="001366A8" w:rsidRPr="00B82250" w:rsidRDefault="001366A8">
      <w:pPr>
        <w:spacing w:after="0"/>
        <w:ind w:left="120"/>
        <w:jc w:val="both"/>
        <w:rPr>
          <w:lang w:val="ru-RU"/>
        </w:rPr>
      </w:pPr>
    </w:p>
    <w:p w:rsidR="001366A8" w:rsidRPr="00B82250" w:rsidRDefault="001366A8">
      <w:pPr>
        <w:spacing w:after="0" w:line="257" w:lineRule="auto"/>
        <w:ind w:left="120"/>
        <w:jc w:val="both"/>
        <w:rPr>
          <w:lang w:val="ru-RU"/>
        </w:rPr>
      </w:pPr>
    </w:p>
    <w:p w:rsidR="001366A8" w:rsidRPr="00B82250" w:rsidRDefault="00EB45EF">
      <w:pPr>
        <w:spacing w:after="0" w:line="257" w:lineRule="auto"/>
        <w:ind w:left="120"/>
        <w:jc w:val="both"/>
        <w:rPr>
          <w:lang w:val="ru-RU"/>
        </w:rPr>
      </w:pPr>
      <w:r w:rsidRPr="00B82250">
        <w:rPr>
          <w:rFonts w:ascii="Times New Roman" w:hAnsi="Times New Roman"/>
          <w:b/>
          <w:color w:val="000000"/>
          <w:sz w:val="28"/>
          <w:lang w:val="ru-RU"/>
        </w:rPr>
        <w:t>Модуль «Основы буддийской культуры»</w:t>
      </w:r>
    </w:p>
    <w:p w:rsidR="001366A8" w:rsidRPr="00B82250" w:rsidRDefault="001366A8">
      <w:pPr>
        <w:spacing w:after="0"/>
        <w:ind w:left="120"/>
        <w:jc w:val="both"/>
        <w:rPr>
          <w:lang w:val="ru-RU"/>
        </w:rPr>
      </w:pPr>
    </w:p>
    <w:p w:rsidR="001366A8" w:rsidRPr="00B82250" w:rsidRDefault="00EB45EF">
      <w:pPr>
        <w:spacing w:after="0"/>
        <w:ind w:firstLine="60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 xml:space="preserve">Россия – наша Родина. Введение в буддийскую духовную традицию. Культура и религия. Будда и его учение. Буддийские святыни. Будды и </w:t>
      </w:r>
      <w:r w:rsidRPr="00B82250">
        <w:rPr>
          <w:rFonts w:ascii="Times New Roman" w:hAnsi="Times New Roman"/>
          <w:color w:val="000000"/>
          <w:sz w:val="28"/>
          <w:lang w:val="ru-RU"/>
        </w:rPr>
        <w:lastRenderedPageBreak/>
        <w:t>бодхисатвы. Семья в буд</w:t>
      </w:r>
      <w:r w:rsidRPr="00B82250">
        <w:rPr>
          <w:rFonts w:ascii="Times New Roman" w:hAnsi="Times New Roman"/>
          <w:color w:val="000000"/>
          <w:sz w:val="28"/>
          <w:lang w:val="ru-RU"/>
        </w:rPr>
        <w:t>дийской культуре и её ценности. Буддизм в России. Человек в буддийской картине мира. Буддийские символы. Буддийские ритуалы. Буддийские святыни. Буддийские священные сооружения. Буддийский храм. Буддийский календарь. Праздники в буддийской культуре. Искусс</w:t>
      </w:r>
      <w:r w:rsidRPr="00B82250">
        <w:rPr>
          <w:rFonts w:ascii="Times New Roman" w:hAnsi="Times New Roman"/>
          <w:color w:val="000000"/>
          <w:sz w:val="28"/>
          <w:lang w:val="ru-RU"/>
        </w:rPr>
        <w:t>тво в буддийской культуре.</w:t>
      </w:r>
    </w:p>
    <w:p w:rsidR="001366A8" w:rsidRPr="00B82250" w:rsidRDefault="001366A8">
      <w:pPr>
        <w:spacing w:after="0"/>
        <w:ind w:left="120"/>
        <w:jc w:val="both"/>
        <w:rPr>
          <w:lang w:val="ru-RU"/>
        </w:rPr>
      </w:pPr>
    </w:p>
    <w:p w:rsidR="001366A8" w:rsidRPr="00B82250" w:rsidRDefault="00EB45EF">
      <w:pPr>
        <w:spacing w:after="0"/>
        <w:ind w:firstLine="60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Любовь и уважение к Отечеству. Патриотизм многонационального и многоконфессионального народа России.</w:t>
      </w:r>
    </w:p>
    <w:p w:rsidR="001366A8" w:rsidRPr="00B82250" w:rsidRDefault="001366A8">
      <w:pPr>
        <w:spacing w:after="0"/>
        <w:ind w:left="120"/>
        <w:jc w:val="both"/>
        <w:rPr>
          <w:lang w:val="ru-RU"/>
        </w:rPr>
      </w:pPr>
    </w:p>
    <w:p w:rsidR="001366A8" w:rsidRPr="00B82250" w:rsidRDefault="001366A8">
      <w:pPr>
        <w:spacing w:after="0"/>
        <w:ind w:left="120"/>
        <w:jc w:val="both"/>
        <w:rPr>
          <w:lang w:val="ru-RU"/>
        </w:rPr>
      </w:pPr>
    </w:p>
    <w:p w:rsidR="001366A8" w:rsidRPr="00B82250" w:rsidRDefault="001366A8">
      <w:pPr>
        <w:spacing w:after="0" w:line="257" w:lineRule="auto"/>
        <w:ind w:left="120"/>
        <w:jc w:val="both"/>
        <w:rPr>
          <w:lang w:val="ru-RU"/>
        </w:rPr>
      </w:pPr>
    </w:p>
    <w:p w:rsidR="001366A8" w:rsidRPr="00B82250" w:rsidRDefault="00EB45EF">
      <w:pPr>
        <w:spacing w:after="0" w:line="257" w:lineRule="auto"/>
        <w:ind w:left="120"/>
        <w:jc w:val="both"/>
        <w:rPr>
          <w:lang w:val="ru-RU"/>
        </w:rPr>
      </w:pPr>
      <w:r w:rsidRPr="00B82250">
        <w:rPr>
          <w:rFonts w:ascii="Times New Roman" w:hAnsi="Times New Roman"/>
          <w:b/>
          <w:color w:val="000000"/>
          <w:sz w:val="28"/>
          <w:lang w:val="ru-RU"/>
        </w:rPr>
        <w:t>Модуль «Основы иудейской культуры»</w:t>
      </w:r>
    </w:p>
    <w:p w:rsidR="001366A8" w:rsidRPr="00B82250" w:rsidRDefault="001366A8">
      <w:pPr>
        <w:spacing w:after="0"/>
        <w:ind w:left="120"/>
        <w:jc w:val="both"/>
        <w:rPr>
          <w:lang w:val="ru-RU"/>
        </w:rPr>
      </w:pPr>
    </w:p>
    <w:p w:rsidR="001366A8" w:rsidRPr="00B82250" w:rsidRDefault="00EB45EF">
      <w:pPr>
        <w:spacing w:after="0"/>
        <w:ind w:firstLine="60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Россия – наша Родина. Введение в иудейскую духовную традицию. Культура и религия. Тора –</w:t>
      </w:r>
      <w:r w:rsidRPr="00B82250">
        <w:rPr>
          <w:rFonts w:ascii="Times New Roman" w:hAnsi="Times New Roman"/>
          <w:color w:val="000000"/>
          <w:sz w:val="28"/>
          <w:lang w:val="ru-RU"/>
        </w:rPr>
        <w:t xml:space="preserve"> главная книга иудаизма. Классические тексты иудаизма. Патриархи еврейского народа. Пророки и праведники в иудейской культуре. Храм в жизни иудеев. Назначение синагоги и её устройство. Суббота (Шабат) в иудейской традиции. Иудаизм в России. Традиции иудаиз</w:t>
      </w:r>
      <w:r w:rsidRPr="00B82250">
        <w:rPr>
          <w:rFonts w:ascii="Times New Roman" w:hAnsi="Times New Roman"/>
          <w:color w:val="000000"/>
          <w:sz w:val="28"/>
          <w:lang w:val="ru-RU"/>
        </w:rPr>
        <w:t>ма в повседневной жизни евреев. Ответственное принятие заповедей. Еврейский дом. Еврейский календарь: его устройство и особенности. Еврейские праздники: их история и традиции. Ценности семейной жизни в иудейской традиции.</w:t>
      </w:r>
    </w:p>
    <w:p w:rsidR="001366A8" w:rsidRPr="00B82250" w:rsidRDefault="001366A8">
      <w:pPr>
        <w:spacing w:after="0"/>
        <w:ind w:left="120"/>
        <w:jc w:val="both"/>
        <w:rPr>
          <w:lang w:val="ru-RU"/>
        </w:rPr>
      </w:pPr>
    </w:p>
    <w:p w:rsidR="001366A8" w:rsidRPr="00B82250" w:rsidRDefault="00EB45EF">
      <w:pPr>
        <w:spacing w:after="0"/>
        <w:ind w:firstLine="60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 xml:space="preserve">Любовь и уважение к Отечеству. </w:t>
      </w:r>
      <w:r w:rsidRPr="00B82250">
        <w:rPr>
          <w:rFonts w:ascii="Times New Roman" w:hAnsi="Times New Roman"/>
          <w:color w:val="000000"/>
          <w:sz w:val="28"/>
          <w:lang w:val="ru-RU"/>
        </w:rPr>
        <w:t>Патриотизм многонационального и многоконфессионального народа России.</w:t>
      </w:r>
    </w:p>
    <w:p w:rsidR="001366A8" w:rsidRPr="00B82250" w:rsidRDefault="001366A8">
      <w:pPr>
        <w:spacing w:after="0"/>
        <w:ind w:left="120"/>
        <w:jc w:val="both"/>
        <w:rPr>
          <w:lang w:val="ru-RU"/>
        </w:rPr>
      </w:pPr>
    </w:p>
    <w:p w:rsidR="001366A8" w:rsidRPr="00B82250" w:rsidRDefault="001366A8">
      <w:pPr>
        <w:spacing w:after="0"/>
        <w:ind w:left="120"/>
        <w:jc w:val="both"/>
        <w:rPr>
          <w:lang w:val="ru-RU"/>
        </w:rPr>
      </w:pPr>
    </w:p>
    <w:p w:rsidR="001366A8" w:rsidRPr="00B82250" w:rsidRDefault="001366A8">
      <w:pPr>
        <w:spacing w:after="0" w:line="257" w:lineRule="auto"/>
        <w:ind w:left="120"/>
        <w:jc w:val="both"/>
        <w:rPr>
          <w:lang w:val="ru-RU"/>
        </w:rPr>
      </w:pPr>
    </w:p>
    <w:p w:rsidR="001366A8" w:rsidRPr="00B82250" w:rsidRDefault="00EB45EF">
      <w:pPr>
        <w:spacing w:after="0" w:line="257" w:lineRule="auto"/>
        <w:ind w:left="120"/>
        <w:jc w:val="both"/>
        <w:rPr>
          <w:lang w:val="ru-RU"/>
        </w:rPr>
      </w:pPr>
      <w:r w:rsidRPr="00B82250">
        <w:rPr>
          <w:rFonts w:ascii="Times New Roman" w:hAnsi="Times New Roman"/>
          <w:b/>
          <w:color w:val="000000"/>
          <w:sz w:val="28"/>
          <w:lang w:val="ru-RU"/>
        </w:rPr>
        <w:t>Модуль «Основы религиозных культур народов России»</w:t>
      </w:r>
    </w:p>
    <w:p w:rsidR="001366A8" w:rsidRPr="00B82250" w:rsidRDefault="001366A8">
      <w:pPr>
        <w:spacing w:after="0"/>
        <w:ind w:left="120"/>
        <w:jc w:val="both"/>
        <w:rPr>
          <w:lang w:val="ru-RU"/>
        </w:rPr>
      </w:pPr>
    </w:p>
    <w:p w:rsidR="001366A8" w:rsidRPr="00B82250" w:rsidRDefault="00EB45EF">
      <w:pPr>
        <w:spacing w:after="0"/>
        <w:ind w:firstLine="60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 xml:space="preserve">Россия – наша Родина. Культура и религия. Религиозная культура народов России. Мировые религии и иудаизм. Их основатели. Священные </w:t>
      </w:r>
      <w:r w:rsidRPr="00B82250">
        <w:rPr>
          <w:rFonts w:ascii="Times New Roman" w:hAnsi="Times New Roman"/>
          <w:color w:val="000000"/>
          <w:sz w:val="28"/>
          <w:lang w:val="ru-RU"/>
        </w:rPr>
        <w:t>книги христианства, ислама, иудаизма, буддизма. Хранители предания в религиях. Человек в религиозных традициях народов России. Добро и зло. Священные сооружения. Искусство в религиозной культуре. Религия и мораль. Нравственные заповеди христианства, ислама</w:t>
      </w:r>
      <w:r w:rsidRPr="00B82250">
        <w:rPr>
          <w:rFonts w:ascii="Times New Roman" w:hAnsi="Times New Roman"/>
          <w:color w:val="000000"/>
          <w:sz w:val="28"/>
          <w:lang w:val="ru-RU"/>
        </w:rPr>
        <w:t>, иудаизма, буддизма. Обычаи и обряды. Праздники и календари в религиях. Семья, семейные ценности. Долг, свобода, ответственность, труд. Милосердие, забота о слабых, взаимопомощь, социальные проблемы общества и отношение к ним разных религий.</w:t>
      </w:r>
    </w:p>
    <w:p w:rsidR="001366A8" w:rsidRPr="00B82250" w:rsidRDefault="001366A8">
      <w:pPr>
        <w:spacing w:after="0"/>
        <w:ind w:left="120"/>
        <w:jc w:val="both"/>
        <w:rPr>
          <w:lang w:val="ru-RU"/>
        </w:rPr>
      </w:pPr>
    </w:p>
    <w:p w:rsidR="001366A8" w:rsidRPr="00B82250" w:rsidRDefault="00EB45EF">
      <w:pPr>
        <w:spacing w:after="0"/>
        <w:ind w:firstLine="60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Любовь и ува</w:t>
      </w:r>
      <w:r w:rsidRPr="00B82250">
        <w:rPr>
          <w:rFonts w:ascii="Times New Roman" w:hAnsi="Times New Roman"/>
          <w:color w:val="000000"/>
          <w:sz w:val="28"/>
          <w:lang w:val="ru-RU"/>
        </w:rPr>
        <w:t>жение к Отечеству. Патриотизм многонационального и многоконфессионального народа России.</w:t>
      </w:r>
    </w:p>
    <w:p w:rsidR="001366A8" w:rsidRPr="00B82250" w:rsidRDefault="001366A8">
      <w:pPr>
        <w:spacing w:after="0"/>
        <w:ind w:left="120"/>
        <w:jc w:val="both"/>
        <w:rPr>
          <w:lang w:val="ru-RU"/>
        </w:rPr>
      </w:pPr>
    </w:p>
    <w:p w:rsidR="001366A8" w:rsidRPr="00B82250" w:rsidRDefault="001366A8">
      <w:pPr>
        <w:spacing w:after="0"/>
        <w:ind w:left="120"/>
        <w:jc w:val="both"/>
        <w:rPr>
          <w:lang w:val="ru-RU"/>
        </w:rPr>
      </w:pPr>
    </w:p>
    <w:p w:rsidR="001366A8" w:rsidRPr="00B82250" w:rsidRDefault="001366A8">
      <w:pPr>
        <w:spacing w:after="0" w:line="257" w:lineRule="auto"/>
        <w:ind w:left="120"/>
        <w:jc w:val="both"/>
        <w:rPr>
          <w:lang w:val="ru-RU"/>
        </w:rPr>
      </w:pPr>
    </w:p>
    <w:p w:rsidR="001366A8" w:rsidRPr="00B82250" w:rsidRDefault="00EB45EF">
      <w:pPr>
        <w:spacing w:after="0" w:line="257" w:lineRule="auto"/>
        <w:ind w:left="120"/>
        <w:jc w:val="both"/>
        <w:rPr>
          <w:lang w:val="ru-RU"/>
        </w:rPr>
      </w:pPr>
      <w:r w:rsidRPr="00B82250">
        <w:rPr>
          <w:rFonts w:ascii="Times New Roman" w:hAnsi="Times New Roman"/>
          <w:b/>
          <w:color w:val="000000"/>
          <w:sz w:val="28"/>
          <w:lang w:val="ru-RU"/>
        </w:rPr>
        <w:t>Модуль «Основы светской этики»</w:t>
      </w:r>
    </w:p>
    <w:p w:rsidR="001366A8" w:rsidRPr="00B82250" w:rsidRDefault="001366A8">
      <w:pPr>
        <w:spacing w:after="0"/>
        <w:ind w:left="120"/>
        <w:jc w:val="both"/>
        <w:rPr>
          <w:lang w:val="ru-RU"/>
        </w:rPr>
      </w:pPr>
    </w:p>
    <w:p w:rsidR="001366A8" w:rsidRPr="00B82250" w:rsidRDefault="00EB45EF">
      <w:pPr>
        <w:spacing w:after="0"/>
        <w:ind w:firstLine="60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Россия – наша Родина. Этика и её значение в жизни человека. Праздники как одна из форм исторической памяти. Образцы нравственности в</w:t>
      </w:r>
      <w:r w:rsidRPr="00B82250">
        <w:rPr>
          <w:rFonts w:ascii="Times New Roman" w:hAnsi="Times New Roman"/>
          <w:color w:val="000000"/>
          <w:sz w:val="28"/>
          <w:lang w:val="ru-RU"/>
        </w:rPr>
        <w:t xml:space="preserve"> культуре Отечества, в культурах разных народов России. Государство и мораль гражданина, основной закон (Конституция) в государстве как источник российской светской (гражданской) этики. Трудовая мораль. Нравственные традиции предпринимательства. Что значит</w:t>
      </w:r>
      <w:r w:rsidRPr="00B82250">
        <w:rPr>
          <w:rFonts w:ascii="Times New Roman" w:hAnsi="Times New Roman"/>
          <w:color w:val="000000"/>
          <w:sz w:val="28"/>
          <w:lang w:val="ru-RU"/>
        </w:rPr>
        <w:t xml:space="preserve"> быть нравственным в наше время. Нравственные ценности, идеалы, принципы морали. Нормы морали. Семейные ценности и этика семейных отношений. Этикет. Образование как нравственная норма. Методы нравственного самосовершенствования.</w:t>
      </w:r>
    </w:p>
    <w:p w:rsidR="001366A8" w:rsidRPr="00B82250" w:rsidRDefault="001366A8">
      <w:pPr>
        <w:spacing w:after="0"/>
        <w:ind w:left="120"/>
        <w:jc w:val="both"/>
        <w:rPr>
          <w:lang w:val="ru-RU"/>
        </w:rPr>
      </w:pPr>
    </w:p>
    <w:p w:rsidR="001366A8" w:rsidRPr="00B82250" w:rsidRDefault="00EB45EF">
      <w:pPr>
        <w:spacing w:after="0"/>
        <w:ind w:firstLine="60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Любовь и уважение к Отечес</w:t>
      </w:r>
      <w:r w:rsidRPr="00B82250">
        <w:rPr>
          <w:rFonts w:ascii="Times New Roman" w:hAnsi="Times New Roman"/>
          <w:color w:val="000000"/>
          <w:sz w:val="28"/>
          <w:lang w:val="ru-RU"/>
        </w:rPr>
        <w:t>тву. Патриотизм многонационального и многоконфессионального народа России.</w:t>
      </w:r>
    </w:p>
    <w:p w:rsidR="001366A8" w:rsidRPr="00B82250" w:rsidRDefault="001366A8">
      <w:pPr>
        <w:spacing w:after="0"/>
        <w:ind w:left="120"/>
        <w:rPr>
          <w:lang w:val="ru-RU"/>
        </w:rPr>
      </w:pPr>
    </w:p>
    <w:p w:rsidR="001366A8" w:rsidRPr="00B82250" w:rsidRDefault="001366A8">
      <w:pPr>
        <w:rPr>
          <w:lang w:val="ru-RU"/>
        </w:rPr>
        <w:sectPr w:rsidR="001366A8" w:rsidRPr="00B82250">
          <w:pgSz w:w="11906" w:h="16383"/>
          <w:pgMar w:top="1134" w:right="850" w:bottom="1134" w:left="1701" w:header="720" w:footer="720" w:gutter="0"/>
          <w:cols w:space="720"/>
        </w:sectPr>
      </w:pPr>
      <w:bookmarkStart w:id="4" w:name="block-67001691"/>
    </w:p>
    <w:bookmarkEnd w:id="4"/>
    <w:p w:rsidR="001366A8" w:rsidRPr="00B82250" w:rsidRDefault="00EB45EF">
      <w:pPr>
        <w:spacing w:after="0"/>
        <w:ind w:left="120"/>
        <w:jc w:val="both"/>
        <w:rPr>
          <w:lang w:val="ru-RU"/>
        </w:rPr>
      </w:pPr>
      <w:r w:rsidRPr="00B82250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УЧЕБНОГО ПРЕДМЕТА «ОСНОВЫ РЕЛИГИОЗНЫХ КУЛЬТУР И СВЕТСКОЙ ЭТИКИ» НА УРОВНЕ НАЧАЛЬНОГО ОБЩЕГО ОБРАЗОВАНИЯ</w:t>
      </w:r>
    </w:p>
    <w:p w:rsidR="001366A8" w:rsidRPr="00B82250" w:rsidRDefault="001366A8">
      <w:pPr>
        <w:spacing w:after="0"/>
        <w:ind w:left="120"/>
        <w:jc w:val="both"/>
        <w:rPr>
          <w:lang w:val="ru-RU"/>
        </w:rPr>
      </w:pPr>
    </w:p>
    <w:p w:rsidR="001366A8" w:rsidRPr="00B82250" w:rsidRDefault="00EB45EF">
      <w:pPr>
        <w:spacing w:after="0"/>
        <w:ind w:left="120"/>
        <w:jc w:val="both"/>
        <w:rPr>
          <w:lang w:val="ru-RU"/>
        </w:rPr>
      </w:pPr>
      <w:r w:rsidRPr="00B82250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366A8" w:rsidRPr="00B82250" w:rsidRDefault="00EB45EF">
      <w:pPr>
        <w:spacing w:after="0" w:line="269" w:lineRule="auto"/>
        <w:ind w:firstLine="60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ОРКСЭ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</w:t>
      </w:r>
      <w:r w:rsidRPr="00B82250">
        <w:rPr>
          <w:rFonts w:ascii="Times New Roman" w:hAnsi="Times New Roman"/>
          <w:color w:val="000000"/>
          <w:sz w:val="28"/>
          <w:lang w:val="ru-RU"/>
        </w:rPr>
        <w:t xml:space="preserve">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 </w:t>
      </w:r>
    </w:p>
    <w:p w:rsidR="001366A8" w:rsidRPr="00B82250" w:rsidRDefault="00EB45EF">
      <w:pPr>
        <w:spacing w:after="0" w:line="269" w:lineRule="auto"/>
        <w:ind w:firstLine="60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В результате изучения ОРКСЭ на уровне начального общего образования у обучающегося будут сформированы</w:t>
      </w:r>
      <w:r w:rsidRPr="00B82250">
        <w:rPr>
          <w:rFonts w:ascii="Times New Roman" w:hAnsi="Times New Roman"/>
          <w:color w:val="000000"/>
          <w:sz w:val="28"/>
          <w:lang w:val="ru-RU"/>
        </w:rPr>
        <w:t xml:space="preserve"> следующие личностные результаты:</w:t>
      </w:r>
    </w:p>
    <w:p w:rsidR="001366A8" w:rsidRDefault="00EB45EF">
      <w:pPr>
        <w:numPr>
          <w:ilvl w:val="0"/>
          <w:numId w:val="1"/>
        </w:numPr>
        <w:spacing w:after="0"/>
        <w:jc w:val="both"/>
      </w:pPr>
      <w:r w:rsidRPr="00B82250">
        <w:rPr>
          <w:rFonts w:ascii="Times New Roman" w:hAnsi="Times New Roman"/>
          <w:color w:val="000000"/>
          <w:sz w:val="28"/>
          <w:lang w:val="ru-RU"/>
        </w:rPr>
        <w:t xml:space="preserve">– понимать основы российской гражданской идентичности, испытывать чувство гордости за свою </w:t>
      </w:r>
      <w:r>
        <w:rPr>
          <w:rFonts w:ascii="Times New Roman" w:hAnsi="Times New Roman"/>
          <w:color w:val="000000"/>
          <w:sz w:val="28"/>
        </w:rPr>
        <w:t>Родину;</w:t>
      </w:r>
    </w:p>
    <w:p w:rsidR="001366A8" w:rsidRPr="00B82250" w:rsidRDefault="00EB45EF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формировать национальную и гражданскую самоидентичность, осознавать свою этническую и национальную принадлежность;</w:t>
      </w:r>
    </w:p>
    <w:p w:rsidR="001366A8" w:rsidRPr="00B82250" w:rsidRDefault="00EB45EF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пони</w:t>
      </w:r>
      <w:r w:rsidRPr="00B82250">
        <w:rPr>
          <w:rFonts w:ascii="Times New Roman" w:hAnsi="Times New Roman"/>
          <w:color w:val="000000"/>
          <w:sz w:val="28"/>
          <w:lang w:val="ru-RU"/>
        </w:rPr>
        <w:t>мать значение гуманистических и демократических ценностных ориентаций; осознавать ценность человеческой жизни;</w:t>
      </w:r>
    </w:p>
    <w:p w:rsidR="001366A8" w:rsidRPr="00B82250" w:rsidRDefault="00EB45EF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понимать значение нравственных норм и ценностей как условия жизни личности, семьи, общества;</w:t>
      </w:r>
    </w:p>
    <w:p w:rsidR="001366A8" w:rsidRPr="00B82250" w:rsidRDefault="00EB45EF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осознавать право гражданина Российской Федерации</w:t>
      </w:r>
      <w:r w:rsidRPr="00B82250">
        <w:rPr>
          <w:rFonts w:ascii="Times New Roman" w:hAnsi="Times New Roman"/>
          <w:color w:val="000000"/>
          <w:sz w:val="28"/>
          <w:lang w:val="ru-RU"/>
        </w:rPr>
        <w:t xml:space="preserve"> исповедовать любую традиционную религию или не исповедовать никакой религии;</w:t>
      </w:r>
    </w:p>
    <w:p w:rsidR="001366A8" w:rsidRPr="00B82250" w:rsidRDefault="00EB45EF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строить своё общение, совместную деятельность на основе правил коммуникации: умения договариваться, мирно разрешать конфликты, уважать другое мнение независимо от принадлежност</w:t>
      </w:r>
      <w:r w:rsidRPr="00B82250">
        <w:rPr>
          <w:rFonts w:ascii="Times New Roman" w:hAnsi="Times New Roman"/>
          <w:color w:val="000000"/>
          <w:sz w:val="28"/>
          <w:lang w:val="ru-RU"/>
        </w:rPr>
        <w:t>и собеседников к религии или к атеизму;</w:t>
      </w:r>
    </w:p>
    <w:p w:rsidR="001366A8" w:rsidRPr="00B82250" w:rsidRDefault="00EB45EF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соотносить свои поступки с нравственными ценностями, принятыми в российском обществе, проявлять уважение к духовным традициям народов России, терпимость к представителям разного вероисповедания;</w:t>
      </w:r>
    </w:p>
    <w:p w:rsidR="001366A8" w:rsidRPr="00B82250" w:rsidRDefault="00EB45EF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строить своё пове</w:t>
      </w:r>
      <w:r w:rsidRPr="00B82250">
        <w:rPr>
          <w:rFonts w:ascii="Times New Roman" w:hAnsi="Times New Roman"/>
          <w:color w:val="000000"/>
          <w:sz w:val="28"/>
          <w:lang w:val="ru-RU"/>
        </w:rPr>
        <w:t>дение с учётом нравственных норм и правил; проявлять в повседневной жизни доброту, справедливость, доброжелательность в общении, желание при необходимости прийти на помощь;</w:t>
      </w:r>
    </w:p>
    <w:p w:rsidR="001366A8" w:rsidRPr="00B82250" w:rsidRDefault="00EB45EF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понимать необходимость обогащать свои знания о духовнонравственной культуре, стре</w:t>
      </w:r>
      <w:r w:rsidRPr="00B82250">
        <w:rPr>
          <w:rFonts w:ascii="Times New Roman" w:hAnsi="Times New Roman"/>
          <w:color w:val="000000"/>
          <w:sz w:val="28"/>
          <w:lang w:val="ru-RU"/>
        </w:rPr>
        <w:t xml:space="preserve">миться анализировать своё </w:t>
      </w:r>
      <w:r w:rsidRPr="00B82250">
        <w:rPr>
          <w:rFonts w:ascii="Times New Roman" w:hAnsi="Times New Roman"/>
          <w:color w:val="000000"/>
          <w:sz w:val="28"/>
          <w:lang w:val="ru-RU"/>
        </w:rPr>
        <w:lastRenderedPageBreak/>
        <w:t>поведение, избегать негативных поступков и действий, оскорбляющих других людей;</w:t>
      </w:r>
    </w:p>
    <w:p w:rsidR="001366A8" w:rsidRPr="00B82250" w:rsidRDefault="00EB45EF">
      <w:pPr>
        <w:numPr>
          <w:ilvl w:val="0"/>
          <w:numId w:val="1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понимать необходимость бережного отношения к материальным и духовным ценностям.</w:t>
      </w:r>
    </w:p>
    <w:p w:rsidR="001366A8" w:rsidRPr="00B82250" w:rsidRDefault="001366A8">
      <w:pPr>
        <w:spacing w:after="0" w:line="257" w:lineRule="auto"/>
        <w:ind w:left="120"/>
        <w:jc w:val="both"/>
        <w:rPr>
          <w:lang w:val="ru-RU"/>
        </w:rPr>
      </w:pPr>
    </w:p>
    <w:p w:rsidR="001366A8" w:rsidRPr="00B82250" w:rsidRDefault="00EB45EF">
      <w:pPr>
        <w:spacing w:after="0" w:line="257" w:lineRule="auto"/>
        <w:ind w:left="120"/>
        <w:jc w:val="both"/>
        <w:rPr>
          <w:lang w:val="ru-RU"/>
        </w:rPr>
      </w:pPr>
      <w:r w:rsidRPr="00B82250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366A8" w:rsidRPr="00B82250" w:rsidRDefault="00EB45EF">
      <w:pPr>
        <w:spacing w:after="0" w:line="264" w:lineRule="auto"/>
        <w:ind w:firstLine="60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ОРКСЭ на уровне </w:t>
      </w:r>
      <w:r w:rsidRPr="00B82250">
        <w:rPr>
          <w:rFonts w:ascii="Times New Roman" w:hAnsi="Times New Roman"/>
          <w:color w:val="000000"/>
          <w:sz w:val="28"/>
          <w:lang w:val="ru-RU"/>
        </w:rPr>
        <w:t>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1366A8" w:rsidRDefault="00EB45E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Метапредметные результаты:</w:t>
      </w:r>
    </w:p>
    <w:p w:rsidR="001366A8" w:rsidRPr="00B82250" w:rsidRDefault="00EB45EF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овладевать способностью понимания и сохранения целей и задач учебной деятельности, поиска оптимальных средств их достижения;</w:t>
      </w:r>
    </w:p>
    <w:p w:rsidR="001366A8" w:rsidRPr="00B82250" w:rsidRDefault="00EB45EF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формировать умения планировать, контролировать и оценивать учебные действия в соответствии с поставленной задачей и условиями е</w:t>
      </w:r>
      <w:r w:rsidRPr="00B82250">
        <w:rPr>
          <w:rFonts w:ascii="Times New Roman" w:hAnsi="Times New Roman"/>
          <w:color w:val="000000"/>
          <w:sz w:val="28"/>
          <w:lang w:val="ru-RU"/>
        </w:rPr>
        <w:t>ё реализации, определять и находить наиболее эффективные способы достижения результата, вносить соответствующие коррективы в процесс их реализации на основе оценки и учёта характера ошибок, понимать причины успеха/неуспеха учебной деятельности;</w:t>
      </w:r>
    </w:p>
    <w:p w:rsidR="001366A8" w:rsidRPr="00B82250" w:rsidRDefault="00EB45EF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совершенс</w:t>
      </w:r>
      <w:r w:rsidRPr="00B82250">
        <w:rPr>
          <w:rFonts w:ascii="Times New Roman" w:hAnsi="Times New Roman"/>
          <w:color w:val="000000"/>
          <w:sz w:val="28"/>
          <w:lang w:val="ru-RU"/>
        </w:rPr>
        <w:t>твовать умения в различных видах речевой деятельности и коммуникативных ситуациях; использование речевых средств и средств информационно-коммуникационных технологий для решения различных коммуникативных и познавательных задач;</w:t>
      </w:r>
    </w:p>
    <w:p w:rsidR="001366A8" w:rsidRPr="00B82250" w:rsidRDefault="00EB45EF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совершенствовать умения в о</w:t>
      </w:r>
      <w:r w:rsidRPr="00B82250">
        <w:rPr>
          <w:rFonts w:ascii="Times New Roman" w:hAnsi="Times New Roman"/>
          <w:color w:val="000000"/>
          <w:sz w:val="28"/>
          <w:lang w:val="ru-RU"/>
        </w:rPr>
        <w:t>бласти работы с информацией, осуществления информационного поиска для выполнения учебных заданий;</w:t>
      </w:r>
    </w:p>
    <w:p w:rsidR="001366A8" w:rsidRPr="00B82250" w:rsidRDefault="00EB45EF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овладевать навыками смыслового чтения текстов различных стилей и жанров, осознанного построения речевых высказываний в соответствии с задачами коммуникации;</w:t>
      </w:r>
    </w:p>
    <w:p w:rsidR="001366A8" w:rsidRPr="00B82250" w:rsidRDefault="00EB45EF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овладевать логическими действиями анализа, синтеза, сравнения, обобщения, классификации, установления аналогий и причинноследственных связей, построения рассуждений, отнесения к известным понятиям;</w:t>
      </w:r>
    </w:p>
    <w:p w:rsidR="001366A8" w:rsidRPr="00B82250" w:rsidRDefault="00EB45EF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 xml:space="preserve">– формировать готовность слушать собеседника и вести </w:t>
      </w:r>
      <w:r w:rsidRPr="00B82250">
        <w:rPr>
          <w:rFonts w:ascii="Times New Roman" w:hAnsi="Times New Roman"/>
          <w:color w:val="000000"/>
          <w:sz w:val="28"/>
          <w:lang w:val="ru-RU"/>
        </w:rPr>
        <w:t>диалог, признавать возможность существования различных точек зрения и право каждого иметь свою собственную, умений излагать своё мнение и аргументировать свою точку зрения и оценку событий;</w:t>
      </w:r>
    </w:p>
    <w:p w:rsidR="001366A8" w:rsidRPr="00B82250" w:rsidRDefault="00EB45EF">
      <w:pPr>
        <w:numPr>
          <w:ilvl w:val="0"/>
          <w:numId w:val="2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lastRenderedPageBreak/>
        <w:t>– совершенствовать организационные умения в области коллективной д</w:t>
      </w:r>
      <w:r w:rsidRPr="00B82250">
        <w:rPr>
          <w:rFonts w:ascii="Times New Roman" w:hAnsi="Times New Roman"/>
          <w:color w:val="000000"/>
          <w:sz w:val="28"/>
          <w:lang w:val="ru-RU"/>
        </w:rPr>
        <w:t>еятельности, умения определять общую цель и пути её достижения, умения договариваться о распределении ролей в совместной деятельности, адекватно оценивать собственное поведение и поведение окружающих.</w:t>
      </w:r>
    </w:p>
    <w:p w:rsidR="001366A8" w:rsidRPr="00B82250" w:rsidRDefault="001366A8">
      <w:pPr>
        <w:numPr>
          <w:ilvl w:val="0"/>
          <w:numId w:val="2"/>
        </w:numPr>
        <w:spacing w:after="0"/>
        <w:jc w:val="both"/>
        <w:rPr>
          <w:lang w:val="ru-RU"/>
        </w:rPr>
      </w:pPr>
    </w:p>
    <w:p w:rsidR="001366A8" w:rsidRPr="00B82250" w:rsidRDefault="00EB45EF">
      <w:pPr>
        <w:spacing w:after="0" w:line="264" w:lineRule="auto"/>
        <w:ind w:left="120"/>
        <w:jc w:val="both"/>
        <w:rPr>
          <w:lang w:val="ru-RU"/>
        </w:rPr>
      </w:pPr>
      <w:r w:rsidRPr="00B82250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1366A8" w:rsidRPr="00B82250" w:rsidRDefault="00EB45EF">
      <w:pPr>
        <w:spacing w:after="0" w:line="264" w:lineRule="auto"/>
        <w:ind w:left="120"/>
        <w:jc w:val="both"/>
        <w:rPr>
          <w:lang w:val="ru-RU"/>
        </w:rPr>
      </w:pPr>
      <w:r w:rsidRPr="00B82250">
        <w:rPr>
          <w:rFonts w:ascii="Times New Roman" w:hAnsi="Times New Roman"/>
          <w:b/>
          <w:color w:val="000000"/>
          <w:sz w:val="28"/>
          <w:lang w:val="ru-RU"/>
        </w:rPr>
        <w:t xml:space="preserve">Базовые </w:t>
      </w:r>
      <w:r w:rsidRPr="00B82250">
        <w:rPr>
          <w:rFonts w:ascii="Times New Roman" w:hAnsi="Times New Roman"/>
          <w:b/>
          <w:color w:val="000000"/>
          <w:sz w:val="28"/>
          <w:lang w:val="ru-RU"/>
        </w:rPr>
        <w:t>логические и исследовательские действия:</w:t>
      </w:r>
    </w:p>
    <w:p w:rsidR="001366A8" w:rsidRPr="00B82250" w:rsidRDefault="00EB45EF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ориентироваться в понятиях, отражающих нравственные ценности общества – мораль, этика, этикет, справедливость, гуманизм, благотворительность, а также используемых в разных религиях (в пределах изученного);</w:t>
      </w:r>
    </w:p>
    <w:p w:rsidR="001366A8" w:rsidRPr="00B82250" w:rsidRDefault="00EB45EF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испол</w:t>
      </w:r>
      <w:r w:rsidRPr="00B82250">
        <w:rPr>
          <w:rFonts w:ascii="Times New Roman" w:hAnsi="Times New Roman"/>
          <w:color w:val="000000"/>
          <w:sz w:val="28"/>
          <w:lang w:val="ru-RU"/>
        </w:rPr>
        <w:t>ьзовать разные методы получения знаний о традиционных религиях и светской этике (наблюдение, чтение, сравнение, вычисление);</w:t>
      </w:r>
    </w:p>
    <w:p w:rsidR="001366A8" w:rsidRPr="00B82250" w:rsidRDefault="00EB45EF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применять логические действия и операции для решения учебных задач: сравнивать, анализировать, обобщать, подготавливать выводы на</w:t>
      </w:r>
      <w:r w:rsidRPr="00B82250">
        <w:rPr>
          <w:rFonts w:ascii="Times New Roman" w:hAnsi="Times New Roman"/>
          <w:color w:val="000000"/>
          <w:sz w:val="28"/>
          <w:lang w:val="ru-RU"/>
        </w:rPr>
        <w:t xml:space="preserve"> основе изучаемого фактического материала;</w:t>
      </w:r>
    </w:p>
    <w:p w:rsidR="001366A8" w:rsidRPr="00B82250" w:rsidRDefault="00EB45EF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признавать возможность существования разных точек зрения; обосновывать свои суждения, приводить убедительные доказательства;</w:t>
      </w:r>
    </w:p>
    <w:p w:rsidR="001366A8" w:rsidRPr="00B82250" w:rsidRDefault="00EB45EF">
      <w:pPr>
        <w:numPr>
          <w:ilvl w:val="0"/>
          <w:numId w:val="3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 xml:space="preserve">– выполнять совместные проектные задания с использованием предложенного образца. </w:t>
      </w:r>
    </w:p>
    <w:p w:rsidR="001366A8" w:rsidRDefault="00EB45E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</w:t>
      </w:r>
      <w:r>
        <w:rPr>
          <w:rFonts w:ascii="Times New Roman" w:hAnsi="Times New Roman"/>
          <w:b/>
          <w:color w:val="000000"/>
          <w:sz w:val="28"/>
        </w:rPr>
        <w:t>та с информацией:</w:t>
      </w:r>
    </w:p>
    <w:p w:rsidR="001366A8" w:rsidRPr="00B82250" w:rsidRDefault="00EB45EF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воспроизводить прослушанную (прочитанную) информацию, подчёркивать её принадлежность к определённой религии и (или) к гражданской этике;</w:t>
      </w:r>
    </w:p>
    <w:p w:rsidR="001366A8" w:rsidRPr="00B82250" w:rsidRDefault="00EB45EF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использовать разные средства для получения информации в соответствии с поставленной учебной задач</w:t>
      </w:r>
      <w:r w:rsidRPr="00B82250">
        <w:rPr>
          <w:rFonts w:ascii="Times New Roman" w:hAnsi="Times New Roman"/>
          <w:color w:val="000000"/>
          <w:sz w:val="28"/>
          <w:lang w:val="ru-RU"/>
        </w:rPr>
        <w:t>ей (текстовую, графическую, видео);</w:t>
      </w:r>
    </w:p>
    <w:p w:rsidR="001366A8" w:rsidRPr="00B82250" w:rsidRDefault="00EB45EF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находить дополнительную информацию к основному учебному материалу в разных информационных источниках, в том числе в Интернете (в условиях контролируемого входа);</w:t>
      </w:r>
    </w:p>
    <w:p w:rsidR="001366A8" w:rsidRPr="00B82250" w:rsidRDefault="00EB45EF">
      <w:pPr>
        <w:numPr>
          <w:ilvl w:val="0"/>
          <w:numId w:val="4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анализировать, сравнивать информацию, представленную в</w:t>
      </w:r>
      <w:r w:rsidRPr="00B82250">
        <w:rPr>
          <w:rFonts w:ascii="Times New Roman" w:hAnsi="Times New Roman"/>
          <w:color w:val="000000"/>
          <w:sz w:val="28"/>
          <w:lang w:val="ru-RU"/>
        </w:rPr>
        <w:t xml:space="preserve"> разных источниках, с помощью учителя, оценивать её объективность и правильность.</w:t>
      </w:r>
    </w:p>
    <w:p w:rsidR="001366A8" w:rsidRPr="00B82250" w:rsidRDefault="001366A8">
      <w:pPr>
        <w:spacing w:after="0" w:line="264" w:lineRule="auto"/>
        <w:ind w:left="120"/>
        <w:jc w:val="both"/>
        <w:rPr>
          <w:lang w:val="ru-RU"/>
        </w:rPr>
      </w:pPr>
    </w:p>
    <w:p w:rsidR="001366A8" w:rsidRPr="00B82250" w:rsidRDefault="00EB45EF">
      <w:pPr>
        <w:spacing w:after="0" w:line="264" w:lineRule="auto"/>
        <w:ind w:left="120"/>
        <w:jc w:val="both"/>
        <w:rPr>
          <w:lang w:val="ru-RU"/>
        </w:rPr>
      </w:pPr>
      <w:r w:rsidRPr="00B82250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1366A8" w:rsidRPr="00B82250" w:rsidRDefault="00EB45EF">
      <w:pPr>
        <w:spacing w:after="0" w:line="264" w:lineRule="auto"/>
        <w:ind w:left="120"/>
        <w:jc w:val="both"/>
        <w:rPr>
          <w:lang w:val="ru-RU"/>
        </w:rPr>
      </w:pPr>
      <w:r w:rsidRPr="00B82250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1366A8" w:rsidRPr="00B82250" w:rsidRDefault="00EB45EF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lastRenderedPageBreak/>
        <w:t>– использовать смысловое чтение для выделения главной мысли религиозных притч, сказаний, произведений фольклора и худ</w:t>
      </w:r>
      <w:r w:rsidRPr="00B82250">
        <w:rPr>
          <w:rFonts w:ascii="Times New Roman" w:hAnsi="Times New Roman"/>
          <w:color w:val="000000"/>
          <w:sz w:val="28"/>
          <w:lang w:val="ru-RU"/>
        </w:rPr>
        <w:t>ожественной литературы, анализа и оценки жизненных ситуаций, раскрывающих проблемы нравственности, этики, речевого этикета;</w:t>
      </w:r>
    </w:p>
    <w:p w:rsidR="001366A8" w:rsidRPr="00B82250" w:rsidRDefault="00EB45EF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соблюдать правила ведения диалога и дискуссии; корректно задавать вопросы и высказывать своё мнение; проявлять уважительное отноше</w:t>
      </w:r>
      <w:r w:rsidRPr="00B82250">
        <w:rPr>
          <w:rFonts w:ascii="Times New Roman" w:hAnsi="Times New Roman"/>
          <w:color w:val="000000"/>
          <w:sz w:val="28"/>
          <w:lang w:val="ru-RU"/>
        </w:rPr>
        <w:t>ние к собеседнику с учётом особенностей участников общения;</w:t>
      </w:r>
    </w:p>
    <w:p w:rsidR="001366A8" w:rsidRPr="00B82250" w:rsidRDefault="00EB45EF">
      <w:pPr>
        <w:numPr>
          <w:ilvl w:val="0"/>
          <w:numId w:val="5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создавать небольшие тексты-описания, тексты-рассуждения для воссоздания, анализа и оценки нравственно-этических идей, представленных в религиозных учениях и светской этике.</w:t>
      </w:r>
    </w:p>
    <w:p w:rsidR="001366A8" w:rsidRPr="00B82250" w:rsidRDefault="001366A8">
      <w:pPr>
        <w:spacing w:after="0" w:line="264" w:lineRule="auto"/>
        <w:ind w:left="120"/>
        <w:jc w:val="both"/>
        <w:rPr>
          <w:lang w:val="ru-RU"/>
        </w:rPr>
      </w:pPr>
    </w:p>
    <w:p w:rsidR="001366A8" w:rsidRPr="00B82250" w:rsidRDefault="00EB45EF">
      <w:pPr>
        <w:spacing w:after="0" w:line="264" w:lineRule="auto"/>
        <w:ind w:left="120"/>
        <w:jc w:val="both"/>
        <w:rPr>
          <w:lang w:val="ru-RU"/>
        </w:rPr>
      </w:pPr>
      <w:r w:rsidRPr="00B82250">
        <w:rPr>
          <w:rFonts w:ascii="Times New Roman" w:hAnsi="Times New Roman"/>
          <w:b/>
          <w:color w:val="000000"/>
          <w:sz w:val="28"/>
          <w:lang w:val="ru-RU"/>
        </w:rPr>
        <w:t>Регулятивные универс</w:t>
      </w:r>
      <w:r w:rsidRPr="00B82250">
        <w:rPr>
          <w:rFonts w:ascii="Times New Roman" w:hAnsi="Times New Roman"/>
          <w:b/>
          <w:color w:val="000000"/>
          <w:sz w:val="28"/>
          <w:lang w:val="ru-RU"/>
        </w:rPr>
        <w:t>альные учебные действия</w:t>
      </w:r>
    </w:p>
    <w:p w:rsidR="001366A8" w:rsidRPr="00B82250" w:rsidRDefault="00EB45EF">
      <w:pPr>
        <w:spacing w:after="0" w:line="264" w:lineRule="auto"/>
        <w:ind w:left="120"/>
        <w:jc w:val="both"/>
        <w:rPr>
          <w:lang w:val="ru-RU"/>
        </w:rPr>
      </w:pPr>
      <w:r w:rsidRPr="00B82250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1366A8" w:rsidRPr="00B82250" w:rsidRDefault="00EB45EF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 xml:space="preserve">– проявлять самостоятельность, инициативность, организованность в осуществлении учебной деятельности и в конкретных жизненных ситуациях; контролировать состояние своего здоровья и эмоционального </w:t>
      </w:r>
      <w:r w:rsidRPr="00B82250">
        <w:rPr>
          <w:rFonts w:ascii="Times New Roman" w:hAnsi="Times New Roman"/>
          <w:color w:val="000000"/>
          <w:sz w:val="28"/>
          <w:lang w:val="ru-RU"/>
        </w:rPr>
        <w:t>благополучия, предвидеть опасные для здоровья и жизни ситуации и способы их предупреждения;</w:t>
      </w:r>
    </w:p>
    <w:p w:rsidR="001366A8" w:rsidRPr="00B82250" w:rsidRDefault="00EB45EF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проявлять готовность изменять себя, оценивать свои поступки, ориентируясь на нравственные правила и нормы современного российского общества; проявлять способность</w:t>
      </w:r>
      <w:r w:rsidRPr="00B82250">
        <w:rPr>
          <w:rFonts w:ascii="Times New Roman" w:hAnsi="Times New Roman"/>
          <w:color w:val="000000"/>
          <w:sz w:val="28"/>
          <w:lang w:val="ru-RU"/>
        </w:rPr>
        <w:t xml:space="preserve"> к сознательному самоограничению в поведении;</w:t>
      </w:r>
    </w:p>
    <w:p w:rsidR="001366A8" w:rsidRPr="00B82250" w:rsidRDefault="00EB45EF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анализировать ситуации, отражающие примеры положительного и негативного отношения к окружающему миру (природе, людям, предметам трудовой деятельности);</w:t>
      </w:r>
    </w:p>
    <w:p w:rsidR="001366A8" w:rsidRPr="00B82250" w:rsidRDefault="00EB45EF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выражать своё отношение к анализируемым событиям, пост</w:t>
      </w:r>
      <w:r w:rsidRPr="00B82250">
        <w:rPr>
          <w:rFonts w:ascii="Times New Roman" w:hAnsi="Times New Roman"/>
          <w:color w:val="000000"/>
          <w:sz w:val="28"/>
          <w:lang w:val="ru-RU"/>
        </w:rPr>
        <w:t>упкам, действиям: одобрять нравственные нормы поведения; осуждать проявление несправедливости, жадности, нечестности, зла;</w:t>
      </w:r>
    </w:p>
    <w:p w:rsidR="001366A8" w:rsidRPr="00B82250" w:rsidRDefault="00EB45EF">
      <w:pPr>
        <w:numPr>
          <w:ilvl w:val="0"/>
          <w:numId w:val="6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проявлять высокий уровень познавательной мотивации, интерес к предмету, желание больше узнавать о других религиях и правилах светск</w:t>
      </w:r>
      <w:r w:rsidRPr="00B82250">
        <w:rPr>
          <w:rFonts w:ascii="Times New Roman" w:hAnsi="Times New Roman"/>
          <w:color w:val="000000"/>
          <w:sz w:val="28"/>
          <w:lang w:val="ru-RU"/>
        </w:rPr>
        <w:t>ой этики и этикета.</w:t>
      </w:r>
    </w:p>
    <w:p w:rsidR="001366A8" w:rsidRDefault="00EB45EF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1366A8" w:rsidRPr="00B82250" w:rsidRDefault="00EB45EF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выбирать партнёра не только по личным симпатиям, но и по деловым качествам, корректно высказывать свои пожелания к работе, спокойно принимать замечания к своей работе, объективно их оценивать;</w:t>
      </w:r>
    </w:p>
    <w:p w:rsidR="001366A8" w:rsidRPr="00B82250" w:rsidRDefault="00EB45EF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владеть умения</w:t>
      </w:r>
      <w:r w:rsidRPr="00B82250">
        <w:rPr>
          <w:rFonts w:ascii="Times New Roman" w:hAnsi="Times New Roman"/>
          <w:color w:val="000000"/>
          <w:sz w:val="28"/>
          <w:lang w:val="ru-RU"/>
        </w:rPr>
        <w:t>ми совместной деятельности: подчиняться, договариваться, руководить; терпеливо и спокойно разрешать возникающие конфликты;</w:t>
      </w:r>
    </w:p>
    <w:p w:rsidR="001366A8" w:rsidRPr="00B82250" w:rsidRDefault="00EB45EF">
      <w:pPr>
        <w:numPr>
          <w:ilvl w:val="0"/>
          <w:numId w:val="7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lastRenderedPageBreak/>
        <w:t xml:space="preserve">– подготавливать индивидуально, в парах, в группах сообщения по изученному и дополнительному материалу с иллюстративным материалом и </w:t>
      </w:r>
      <w:r w:rsidRPr="00B82250">
        <w:rPr>
          <w:rFonts w:ascii="Times New Roman" w:hAnsi="Times New Roman"/>
          <w:color w:val="000000"/>
          <w:sz w:val="28"/>
          <w:lang w:val="ru-RU"/>
        </w:rPr>
        <w:t>видеопрезентацией.</w:t>
      </w:r>
    </w:p>
    <w:p w:rsidR="001366A8" w:rsidRPr="00B82250" w:rsidRDefault="001366A8">
      <w:pPr>
        <w:spacing w:after="0" w:line="257" w:lineRule="auto"/>
        <w:ind w:left="120"/>
        <w:jc w:val="both"/>
        <w:rPr>
          <w:lang w:val="ru-RU"/>
        </w:rPr>
      </w:pPr>
    </w:p>
    <w:p w:rsidR="001366A8" w:rsidRPr="00B82250" w:rsidRDefault="00EB45EF">
      <w:pPr>
        <w:spacing w:after="0" w:line="257" w:lineRule="auto"/>
        <w:ind w:left="120"/>
        <w:jc w:val="both"/>
        <w:rPr>
          <w:lang w:val="ru-RU"/>
        </w:rPr>
      </w:pPr>
      <w:r w:rsidRPr="00B82250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366A8" w:rsidRPr="00B82250" w:rsidRDefault="00EB45EF">
      <w:pPr>
        <w:spacing w:after="0"/>
        <w:ind w:firstLine="60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B82250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B82250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ОРКСЭ:</w:t>
      </w:r>
    </w:p>
    <w:p w:rsidR="001366A8" w:rsidRDefault="00EB45EF">
      <w:pPr>
        <w:spacing w:after="0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Модуль «Основы православной культуры»:</w:t>
      </w:r>
    </w:p>
    <w:p w:rsidR="001366A8" w:rsidRPr="00B82250" w:rsidRDefault="00EB45EF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 xml:space="preserve">– выражать своими словами первоначальное понимание </w:t>
      </w:r>
      <w:r w:rsidRPr="00B82250">
        <w:rPr>
          <w:rFonts w:ascii="Times New Roman" w:hAnsi="Times New Roman"/>
          <w:color w:val="000000"/>
          <w:sz w:val="28"/>
          <w:lang w:val="ru-RU"/>
        </w:rPr>
        <w:t>сущности духовного развития как осознания и усвоения человеком значимых для жизни представлений о себе, людях, окружающей действительности;</w:t>
      </w:r>
    </w:p>
    <w:p w:rsidR="001366A8" w:rsidRPr="00B82250" w:rsidRDefault="00EB45EF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выражать своими словами понимание значимости нравственного совершенствования и роли в этом личных усилий человека,</w:t>
      </w:r>
      <w:r w:rsidRPr="00B82250">
        <w:rPr>
          <w:rFonts w:ascii="Times New Roman" w:hAnsi="Times New Roman"/>
          <w:color w:val="000000"/>
          <w:sz w:val="28"/>
          <w:lang w:val="ru-RU"/>
        </w:rPr>
        <w:t xml:space="preserve"> приводить примеры;</w:t>
      </w:r>
    </w:p>
    <w:p w:rsidR="001366A8" w:rsidRPr="00B82250" w:rsidRDefault="00EB45EF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выражать понимание и принятие значения российских традиционных духовных и нравственных ценностей, духовнонравственной культуры народов России, российского общества как источника и основы духовного развития, нравственного совершенствов</w:t>
      </w:r>
      <w:r w:rsidRPr="00B82250">
        <w:rPr>
          <w:rFonts w:ascii="Times New Roman" w:hAnsi="Times New Roman"/>
          <w:color w:val="000000"/>
          <w:sz w:val="28"/>
          <w:lang w:val="ru-RU"/>
        </w:rPr>
        <w:t>ания;</w:t>
      </w:r>
    </w:p>
    <w:p w:rsidR="001366A8" w:rsidRPr="00B82250" w:rsidRDefault="00EB45EF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рассказывать о нравственных заповедях, нормах христианской морали, их значении в выстраивании отношений в семье, между людьми, в общении и деятельности;</w:t>
      </w:r>
    </w:p>
    <w:p w:rsidR="001366A8" w:rsidRPr="00B82250" w:rsidRDefault="00EB45EF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раскрывать основное содержание нравственных категорий в православной культуре, традиции (любо</w:t>
      </w:r>
      <w:r w:rsidRPr="00B82250">
        <w:rPr>
          <w:rFonts w:ascii="Times New Roman" w:hAnsi="Times New Roman"/>
          <w:color w:val="000000"/>
          <w:sz w:val="28"/>
          <w:lang w:val="ru-RU"/>
        </w:rPr>
        <w:t>вь, вера, милосердие, прощение, покаяние, сострадание, ответственность, послушание, грех как нарушение заповедей, борьба с грехом, спасение), основное содержание и соотношение ветхозаветных Десяти заповедей и Евангельских заповедей Блаженств, христианского</w:t>
      </w:r>
      <w:r w:rsidRPr="00B82250">
        <w:rPr>
          <w:rFonts w:ascii="Times New Roman" w:hAnsi="Times New Roman"/>
          <w:color w:val="000000"/>
          <w:sz w:val="28"/>
          <w:lang w:val="ru-RU"/>
        </w:rPr>
        <w:t xml:space="preserve"> нравственного идеала; объяснять «золотое правило нравственности» в православной христианской традиции;</w:t>
      </w:r>
    </w:p>
    <w:p w:rsidR="001366A8" w:rsidRPr="00B82250" w:rsidRDefault="00EB45EF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первоначальный опыт осмысления и нравственной оценки поступков, поведения (своих и других людей) с позиций православной этики;</w:t>
      </w:r>
    </w:p>
    <w:p w:rsidR="001366A8" w:rsidRPr="00B82250" w:rsidRDefault="00EB45EF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 xml:space="preserve">– раскрывать своими </w:t>
      </w:r>
      <w:r w:rsidRPr="00B82250">
        <w:rPr>
          <w:rFonts w:ascii="Times New Roman" w:hAnsi="Times New Roman"/>
          <w:color w:val="000000"/>
          <w:sz w:val="28"/>
          <w:lang w:val="ru-RU"/>
        </w:rPr>
        <w:t>словами первоначальные представления о мировоззрении (картине мира) в православии, вероучении о Боге-Троице, Творении, человеке, Богочеловеке Иисусе Христе как Спасителе, Церкви;</w:t>
      </w:r>
    </w:p>
    <w:p w:rsidR="001366A8" w:rsidRPr="00B82250" w:rsidRDefault="00EB45EF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рассказывать о Священном Писании Церкви – Библии (Ветхий Завет, Новый Завет</w:t>
      </w:r>
      <w:r w:rsidRPr="00B82250">
        <w:rPr>
          <w:rFonts w:ascii="Times New Roman" w:hAnsi="Times New Roman"/>
          <w:color w:val="000000"/>
          <w:sz w:val="28"/>
          <w:lang w:val="ru-RU"/>
        </w:rPr>
        <w:t>, Евангелия и евангелисты), апостолах, святых и житиях святых, священнослужителях, богослужениях, молитвах, Таинствах (общее число Таинств, смысл Таинств Крещения, Причастия, Венчания, Исповеди), монашестве и монастырях в православной традиции;</w:t>
      </w:r>
    </w:p>
    <w:p w:rsidR="001366A8" w:rsidRPr="00B82250" w:rsidRDefault="00EB45EF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lastRenderedPageBreak/>
        <w:t>– рассказыв</w:t>
      </w:r>
      <w:r w:rsidRPr="00B82250">
        <w:rPr>
          <w:rFonts w:ascii="Times New Roman" w:hAnsi="Times New Roman"/>
          <w:color w:val="000000"/>
          <w:sz w:val="28"/>
          <w:lang w:val="ru-RU"/>
        </w:rPr>
        <w:t>ать о назначении и устройстве православного храма (собственно храм, притвор, алтарь, иконы, иконостас), нормах поведения в храме, общения с мирянами и священнослужителями;</w:t>
      </w:r>
    </w:p>
    <w:p w:rsidR="001366A8" w:rsidRPr="00B82250" w:rsidRDefault="00EB45EF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рассказывать о православных праздниках (не менее трёх, включая Воскресение Христов</w:t>
      </w:r>
      <w:r w:rsidRPr="00B82250">
        <w:rPr>
          <w:rFonts w:ascii="Times New Roman" w:hAnsi="Times New Roman"/>
          <w:color w:val="000000"/>
          <w:sz w:val="28"/>
          <w:lang w:val="ru-RU"/>
        </w:rPr>
        <w:t>о и Рождество Христово), православных постах, назначении поста;</w:t>
      </w:r>
    </w:p>
    <w:p w:rsidR="001366A8" w:rsidRPr="00B82250" w:rsidRDefault="00EB45EF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раскрывать основное содержание норм отношений в православной семье, обязанностей и ответственности членов семьи, отношении детей к отцу, матери, братьям и сёстрам, старшим по возрасту, предк</w:t>
      </w:r>
      <w:r w:rsidRPr="00B82250">
        <w:rPr>
          <w:rFonts w:ascii="Times New Roman" w:hAnsi="Times New Roman"/>
          <w:color w:val="000000"/>
          <w:sz w:val="28"/>
          <w:lang w:val="ru-RU"/>
        </w:rPr>
        <w:t>ам; православных семейных ценностей;</w:t>
      </w:r>
    </w:p>
    <w:p w:rsidR="001366A8" w:rsidRPr="00B82250" w:rsidRDefault="00EB45EF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распознавать христианскую символику, объяснять своими словами её смысл (православный крест) и значение в православной культуре;</w:t>
      </w:r>
    </w:p>
    <w:p w:rsidR="001366A8" w:rsidRPr="00B82250" w:rsidRDefault="00EB45EF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 xml:space="preserve">– рассказывать о художественной культуре в православной традиции, об иконописи; выделять </w:t>
      </w:r>
      <w:r w:rsidRPr="00B82250">
        <w:rPr>
          <w:rFonts w:ascii="Times New Roman" w:hAnsi="Times New Roman"/>
          <w:color w:val="000000"/>
          <w:sz w:val="28"/>
          <w:lang w:val="ru-RU"/>
        </w:rPr>
        <w:t>и объяснять особенности икон в сравнении с картинами;</w:t>
      </w:r>
    </w:p>
    <w:p w:rsidR="001366A8" w:rsidRPr="00B82250" w:rsidRDefault="00EB45EF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излагать основные исторические сведения о возникновении православной религиозной традиции в России (Крещение Руси), своими словами объяснять роль православия в становлении культуры народов России, рос</w:t>
      </w:r>
      <w:r w:rsidRPr="00B82250">
        <w:rPr>
          <w:rFonts w:ascii="Times New Roman" w:hAnsi="Times New Roman"/>
          <w:color w:val="000000"/>
          <w:sz w:val="28"/>
          <w:lang w:val="ru-RU"/>
        </w:rPr>
        <w:t>сийской культуры и государственности;</w:t>
      </w:r>
    </w:p>
    <w:p w:rsidR="001366A8" w:rsidRPr="00B82250" w:rsidRDefault="00EB45EF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первоначальный опыт поисковой, проектной деятельности по изучению православного исторического и культурного наследия в своей местности, регионе (храмы, монастыри, святыни, памятные и святые места), оформлению и предс</w:t>
      </w:r>
      <w:r w:rsidRPr="00B82250">
        <w:rPr>
          <w:rFonts w:ascii="Times New Roman" w:hAnsi="Times New Roman"/>
          <w:color w:val="000000"/>
          <w:sz w:val="28"/>
          <w:lang w:val="ru-RU"/>
        </w:rPr>
        <w:t>тавлению её результатов;</w:t>
      </w:r>
    </w:p>
    <w:p w:rsidR="001366A8" w:rsidRPr="00B82250" w:rsidRDefault="00EB45EF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B82250">
        <w:rPr>
          <w:rFonts w:ascii="Times New Roman" w:hAnsi="Times New Roman"/>
          <w:color w:val="000000"/>
          <w:spacing w:val="-4"/>
          <w:sz w:val="28"/>
          <w:lang w:val="ru-RU"/>
        </w:rPr>
        <w:t>приводить примеры нравственных поступков, совершаемых с использованием</w:t>
      </w:r>
      <w:r w:rsidRPr="00B82250">
        <w:rPr>
          <w:rFonts w:ascii="Times New Roman" w:hAnsi="Times New Roman"/>
          <w:color w:val="000000"/>
          <w:sz w:val="28"/>
          <w:lang w:val="ru-RU"/>
        </w:rPr>
        <w:t xml:space="preserve"> этических норм религиозной культуры и внутренней установки личности, поступать согласно своей совести;</w:t>
      </w:r>
    </w:p>
    <w:p w:rsidR="001366A8" w:rsidRPr="00B82250" w:rsidRDefault="00EB45EF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выражать своими словами понимание свободы мировоззрен</w:t>
      </w:r>
      <w:r w:rsidRPr="00B82250">
        <w:rPr>
          <w:rFonts w:ascii="Times New Roman" w:hAnsi="Times New Roman"/>
          <w:color w:val="000000"/>
          <w:sz w:val="28"/>
          <w:lang w:val="ru-RU"/>
        </w:rPr>
        <w:t>ческого выбора, отношения человека, людей в обществе к религии, свободы вероисповедания; понимание российского общества как многоэтничного и многорелигиозного (приводить примеры), понимание российского общенародного (общенационального, гражданского) патрио</w:t>
      </w:r>
      <w:r w:rsidRPr="00B82250">
        <w:rPr>
          <w:rFonts w:ascii="Times New Roman" w:hAnsi="Times New Roman"/>
          <w:color w:val="000000"/>
          <w:sz w:val="28"/>
          <w:lang w:val="ru-RU"/>
        </w:rPr>
        <w:t>тизма, любви к Отечеству, нашей общей Родине – России; приводить примеры сотрудничества последователей традиционных религий;</w:t>
      </w:r>
    </w:p>
    <w:p w:rsidR="001366A8" w:rsidRPr="00B82250" w:rsidRDefault="00EB45EF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называть традиционные религии в России (не менее трёх, кроме изучаемой), народы России, для которых традиционными религиями истор</w:t>
      </w:r>
      <w:r w:rsidRPr="00B82250">
        <w:rPr>
          <w:rFonts w:ascii="Times New Roman" w:hAnsi="Times New Roman"/>
          <w:color w:val="000000"/>
          <w:sz w:val="28"/>
          <w:lang w:val="ru-RU"/>
        </w:rPr>
        <w:t>ически являются православие, ислам, буддизм, иудаизм;</w:t>
      </w:r>
    </w:p>
    <w:p w:rsidR="001366A8" w:rsidRPr="00B82250" w:rsidRDefault="00EB45EF">
      <w:pPr>
        <w:numPr>
          <w:ilvl w:val="0"/>
          <w:numId w:val="8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lastRenderedPageBreak/>
        <w:t>– выражать своими словами понимание человеческого достоинства, ценности человеческой жизни в православной духовно-нравственной культуре, традиции.</w:t>
      </w:r>
    </w:p>
    <w:p w:rsidR="001366A8" w:rsidRPr="00B82250" w:rsidRDefault="00EB45EF">
      <w:pPr>
        <w:spacing w:after="0"/>
        <w:ind w:left="120"/>
        <w:jc w:val="both"/>
        <w:rPr>
          <w:lang w:val="ru-RU"/>
        </w:rPr>
      </w:pPr>
      <w:r w:rsidRPr="00B82250">
        <w:rPr>
          <w:rFonts w:ascii="Times New Roman" w:hAnsi="Times New Roman"/>
          <w:b/>
          <w:color w:val="000000"/>
          <w:sz w:val="28"/>
          <w:lang w:val="ru-RU"/>
        </w:rPr>
        <w:t>Модуль «Основы исламской культуры»</w:t>
      </w:r>
    </w:p>
    <w:p w:rsidR="001366A8" w:rsidRPr="00B82250" w:rsidRDefault="00EB45EF">
      <w:pPr>
        <w:spacing w:after="0"/>
        <w:ind w:firstLine="60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Предметные результат</w:t>
      </w:r>
      <w:r w:rsidRPr="00B82250">
        <w:rPr>
          <w:rFonts w:ascii="Times New Roman" w:hAnsi="Times New Roman"/>
          <w:color w:val="000000"/>
          <w:sz w:val="28"/>
          <w:lang w:val="ru-RU"/>
        </w:rPr>
        <w:t>ы освоения образовательной программы модуля «Основы исламской культуры» должны отражать сформированность умений:</w:t>
      </w:r>
    </w:p>
    <w:p w:rsidR="001366A8" w:rsidRPr="00B82250" w:rsidRDefault="00EB45EF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выражать своими словами первоначальное понимание сущности духовного развития как осознания и усвоения человеком значимых для жизни представле</w:t>
      </w:r>
      <w:r w:rsidRPr="00B82250">
        <w:rPr>
          <w:rFonts w:ascii="Times New Roman" w:hAnsi="Times New Roman"/>
          <w:color w:val="000000"/>
          <w:sz w:val="28"/>
          <w:lang w:val="ru-RU"/>
        </w:rPr>
        <w:t>ний о себе, людях, окружающей действительности;</w:t>
      </w:r>
    </w:p>
    <w:p w:rsidR="001366A8" w:rsidRPr="00B82250" w:rsidRDefault="00EB45EF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выражать своими словами понимание значимости нравственного совершенствования и роли в этом личных усилий человека, приводить примеры;</w:t>
      </w:r>
    </w:p>
    <w:p w:rsidR="001366A8" w:rsidRPr="00B82250" w:rsidRDefault="00EB45EF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выражать понимание и принятие значения российских традиционных духовны</w:t>
      </w:r>
      <w:r w:rsidRPr="00B82250">
        <w:rPr>
          <w:rFonts w:ascii="Times New Roman" w:hAnsi="Times New Roman"/>
          <w:color w:val="000000"/>
          <w:sz w:val="28"/>
          <w:lang w:val="ru-RU"/>
        </w:rPr>
        <w:t>х и нравственных ценностей, духовнонравственной культуры народов России, российского общества как источника и основы духовного развития, нравственного совершенствования;</w:t>
      </w:r>
    </w:p>
    <w:p w:rsidR="001366A8" w:rsidRPr="00B82250" w:rsidRDefault="00EB45EF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рассказывать о нравственных заповедях, нормах исламской религиозной морали, их значе</w:t>
      </w:r>
      <w:r w:rsidRPr="00B82250">
        <w:rPr>
          <w:rFonts w:ascii="Times New Roman" w:hAnsi="Times New Roman"/>
          <w:color w:val="000000"/>
          <w:sz w:val="28"/>
          <w:lang w:val="ru-RU"/>
        </w:rPr>
        <w:t>нии в выстраивании отношений в семье, между людьми, в общении и деятельности;</w:t>
      </w:r>
    </w:p>
    <w:p w:rsidR="001366A8" w:rsidRPr="00B82250" w:rsidRDefault="00EB45EF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раскрывать основное содержание нравственных категорий в исламской культуре, традиции (вера, искренность, милосердие, ответственность, справедливость, честность, великодушие, ск</w:t>
      </w:r>
      <w:r w:rsidRPr="00B82250">
        <w:rPr>
          <w:rFonts w:ascii="Times New Roman" w:hAnsi="Times New Roman"/>
          <w:color w:val="000000"/>
          <w:sz w:val="28"/>
          <w:lang w:val="ru-RU"/>
        </w:rPr>
        <w:t>ромность, верность, терпение, выдержка, достойное поведение, стремление к знаниям);</w:t>
      </w:r>
    </w:p>
    <w:p w:rsidR="001366A8" w:rsidRPr="00B82250" w:rsidRDefault="00EB45EF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первоначальный опыт осмысления и нравственной оценки поступков, поведения (своих и других людей) с позиций исламской этики;</w:t>
      </w:r>
    </w:p>
    <w:p w:rsidR="001366A8" w:rsidRPr="00B82250" w:rsidRDefault="00EB45EF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раскрывать своими словами первоначальные пре</w:t>
      </w:r>
      <w:r w:rsidRPr="00B82250">
        <w:rPr>
          <w:rFonts w:ascii="Times New Roman" w:hAnsi="Times New Roman"/>
          <w:color w:val="000000"/>
          <w:sz w:val="28"/>
          <w:lang w:val="ru-RU"/>
        </w:rPr>
        <w:t>дставления о мировоззрении (картине мира) в исламской культуре, единобожии, вере и её основах;</w:t>
      </w:r>
    </w:p>
    <w:p w:rsidR="001366A8" w:rsidRPr="00B82250" w:rsidRDefault="00EB45EF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рассказывать о Священном Коране и сунне – примерах из жизни пророка Мухаммада; о праведных предках, о ритуальной практике в исламе (намаз, хадж, пост, закят, д</w:t>
      </w:r>
      <w:r w:rsidRPr="00B82250">
        <w:rPr>
          <w:rFonts w:ascii="Times New Roman" w:hAnsi="Times New Roman"/>
          <w:color w:val="000000"/>
          <w:sz w:val="28"/>
          <w:lang w:val="ru-RU"/>
        </w:rPr>
        <w:t>уа, зикр);</w:t>
      </w:r>
    </w:p>
    <w:p w:rsidR="001366A8" w:rsidRPr="00B82250" w:rsidRDefault="00EB45EF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рассказывать о назначении и устройстве мечети (минбар, михраб), нормах поведения в мечети, общения с верующими и служителями ислама;</w:t>
      </w:r>
    </w:p>
    <w:p w:rsidR="001366A8" w:rsidRPr="00B82250" w:rsidRDefault="00EB45EF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рассказывать о праздниках в исламе (Уразабайрам, Курбанбайрам, Маулид);</w:t>
      </w:r>
    </w:p>
    <w:p w:rsidR="001366A8" w:rsidRPr="00B82250" w:rsidRDefault="00EB45EF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 xml:space="preserve">– раскрывать основное содержание </w:t>
      </w:r>
      <w:r w:rsidRPr="00B82250">
        <w:rPr>
          <w:rFonts w:ascii="Times New Roman" w:hAnsi="Times New Roman"/>
          <w:color w:val="000000"/>
          <w:sz w:val="28"/>
          <w:lang w:val="ru-RU"/>
        </w:rPr>
        <w:t xml:space="preserve">норм отношений в исламской семье, обязанностей и ответственности членов семьи; норм отношений детей к </w:t>
      </w:r>
      <w:r w:rsidRPr="00B82250">
        <w:rPr>
          <w:rFonts w:ascii="Times New Roman" w:hAnsi="Times New Roman"/>
          <w:color w:val="000000"/>
          <w:sz w:val="28"/>
          <w:lang w:val="ru-RU"/>
        </w:rPr>
        <w:lastRenderedPageBreak/>
        <w:t>отцу, матери, братьям и сёстрам, старшим по возрасту, предкам; норм отношений с дальними родственниками, соседями; исламских семейных ценностей;</w:t>
      </w:r>
    </w:p>
    <w:p w:rsidR="001366A8" w:rsidRPr="00B82250" w:rsidRDefault="00EB45EF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распозн</w:t>
      </w:r>
      <w:r w:rsidRPr="00B82250">
        <w:rPr>
          <w:rFonts w:ascii="Times New Roman" w:hAnsi="Times New Roman"/>
          <w:color w:val="000000"/>
          <w:sz w:val="28"/>
          <w:lang w:val="ru-RU"/>
        </w:rPr>
        <w:t>авать исламскую символику, объяснять своими словами её смысл и охарактеризовать назначение исламского орнамента;</w:t>
      </w:r>
    </w:p>
    <w:p w:rsidR="001366A8" w:rsidRPr="00B82250" w:rsidRDefault="00EB45EF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рассказывать о художественной культуре в исламской традиции, религиозных напевах, каллиграфии, архитектуре, книжной миниатюре, религиозной ат</w:t>
      </w:r>
      <w:r w:rsidRPr="00B82250">
        <w:rPr>
          <w:rFonts w:ascii="Times New Roman" w:hAnsi="Times New Roman"/>
          <w:color w:val="000000"/>
          <w:sz w:val="28"/>
          <w:lang w:val="ru-RU"/>
        </w:rPr>
        <w:t>рибутике, одежде;</w:t>
      </w:r>
    </w:p>
    <w:p w:rsidR="001366A8" w:rsidRPr="00B82250" w:rsidRDefault="00EB45EF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излагать основные исторические сведения о возникновении исламской религиозной традиции в России, своими словами объяснять роль ислама в становлении культуры народов России, российской культуры и государственности;</w:t>
      </w:r>
    </w:p>
    <w:p w:rsidR="001366A8" w:rsidRPr="00B82250" w:rsidRDefault="00EB45EF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 xml:space="preserve">– первоначальный опыт </w:t>
      </w:r>
      <w:r w:rsidRPr="00B82250">
        <w:rPr>
          <w:rFonts w:ascii="Times New Roman" w:hAnsi="Times New Roman"/>
          <w:color w:val="000000"/>
          <w:sz w:val="28"/>
          <w:lang w:val="ru-RU"/>
        </w:rPr>
        <w:t>поисковой, проектной деятельности по изучению исламского исторического и культурного наследия в своей местности, регионе (мечети, медресе, памятные и святые места), оформлению и представлению её результатов;</w:t>
      </w:r>
    </w:p>
    <w:p w:rsidR="001366A8" w:rsidRPr="00B82250" w:rsidRDefault="00EB45EF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B82250">
        <w:rPr>
          <w:rFonts w:ascii="Times New Roman" w:hAnsi="Times New Roman"/>
          <w:color w:val="000000"/>
          <w:spacing w:val="-4"/>
          <w:sz w:val="28"/>
          <w:lang w:val="ru-RU"/>
        </w:rPr>
        <w:t>приводить примеры нравственных поступков, сове</w:t>
      </w:r>
      <w:r w:rsidRPr="00B82250">
        <w:rPr>
          <w:rFonts w:ascii="Times New Roman" w:hAnsi="Times New Roman"/>
          <w:color w:val="000000"/>
          <w:spacing w:val="-4"/>
          <w:sz w:val="28"/>
          <w:lang w:val="ru-RU"/>
        </w:rPr>
        <w:t>ршаемых с использованием</w:t>
      </w:r>
      <w:r w:rsidRPr="00B82250">
        <w:rPr>
          <w:rFonts w:ascii="Times New Roman" w:hAnsi="Times New Roman"/>
          <w:color w:val="000000"/>
          <w:sz w:val="28"/>
          <w:lang w:val="ru-RU"/>
        </w:rPr>
        <w:t xml:space="preserve"> этических норм религиозной культуры и внутренней установки личности поступать согласно своей совести;</w:t>
      </w:r>
    </w:p>
    <w:p w:rsidR="001366A8" w:rsidRPr="00B82250" w:rsidRDefault="00EB45EF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выражать своими словами понимание свободы мировоззренческого выбора, отношения человека, людей в обществе к религии, свободы ве</w:t>
      </w:r>
      <w:r w:rsidRPr="00B82250">
        <w:rPr>
          <w:rFonts w:ascii="Times New Roman" w:hAnsi="Times New Roman"/>
          <w:color w:val="000000"/>
          <w:sz w:val="28"/>
          <w:lang w:val="ru-RU"/>
        </w:rPr>
        <w:t>роисповедания; понимание российского общества как многоэтничного и многорелигиозного (приводить примеры), понимание российского общенародного (общенационального, гражданского) патриотизма, любви к Отечеству, нашей общей Родине – России; приводить примеры с</w:t>
      </w:r>
      <w:r w:rsidRPr="00B82250">
        <w:rPr>
          <w:rFonts w:ascii="Times New Roman" w:hAnsi="Times New Roman"/>
          <w:color w:val="000000"/>
          <w:sz w:val="28"/>
          <w:lang w:val="ru-RU"/>
        </w:rPr>
        <w:t>отрудничества последователей традиционных религий;</w:t>
      </w:r>
    </w:p>
    <w:p w:rsidR="001366A8" w:rsidRPr="00B82250" w:rsidRDefault="00EB45EF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называть традиционные религии в России (не менее трёх, кроме изучаемой), народы России, для которых традиционными религиями исторически являются православие, ислам, буддизм, иудаизм;</w:t>
      </w:r>
    </w:p>
    <w:p w:rsidR="001366A8" w:rsidRPr="00B82250" w:rsidRDefault="00EB45EF">
      <w:pPr>
        <w:numPr>
          <w:ilvl w:val="0"/>
          <w:numId w:val="9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 xml:space="preserve">– выражать своими </w:t>
      </w:r>
      <w:r w:rsidRPr="00B82250">
        <w:rPr>
          <w:rFonts w:ascii="Times New Roman" w:hAnsi="Times New Roman"/>
          <w:color w:val="000000"/>
          <w:sz w:val="28"/>
          <w:lang w:val="ru-RU"/>
        </w:rPr>
        <w:t>словами понимание человеческого достоинства, ценности человеческой жизни в исламской духовно нравственной культуре, традиции.</w:t>
      </w:r>
    </w:p>
    <w:p w:rsidR="001366A8" w:rsidRPr="00B82250" w:rsidRDefault="00EB45EF">
      <w:pPr>
        <w:spacing w:after="0" w:line="264" w:lineRule="auto"/>
        <w:ind w:left="120"/>
        <w:jc w:val="both"/>
        <w:rPr>
          <w:lang w:val="ru-RU"/>
        </w:rPr>
      </w:pPr>
      <w:r w:rsidRPr="00B82250">
        <w:rPr>
          <w:rFonts w:ascii="Times New Roman" w:hAnsi="Times New Roman"/>
          <w:b/>
          <w:color w:val="000000"/>
          <w:sz w:val="28"/>
          <w:lang w:val="ru-RU"/>
        </w:rPr>
        <w:t>Модуль «Основы буддийской культуры»</w:t>
      </w:r>
    </w:p>
    <w:p w:rsidR="001366A8" w:rsidRPr="00B82250" w:rsidRDefault="00EB45EF">
      <w:pPr>
        <w:spacing w:after="0" w:line="264" w:lineRule="auto"/>
        <w:ind w:firstLine="60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образовательной программы модуля «Основы буддийской культуры» д</w:t>
      </w:r>
      <w:r w:rsidRPr="00B82250">
        <w:rPr>
          <w:rFonts w:ascii="Times New Roman" w:hAnsi="Times New Roman"/>
          <w:color w:val="000000"/>
          <w:sz w:val="28"/>
          <w:lang w:val="ru-RU"/>
        </w:rPr>
        <w:t>олжны отражать сформированность умений:</w:t>
      </w:r>
    </w:p>
    <w:p w:rsidR="001366A8" w:rsidRPr="00B82250" w:rsidRDefault="00EB45EF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lastRenderedPageBreak/>
        <w:t>–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себе, людях, окружающей действительности;</w:t>
      </w:r>
    </w:p>
    <w:p w:rsidR="001366A8" w:rsidRPr="00B82250" w:rsidRDefault="00EB45EF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выражать своими словами</w:t>
      </w:r>
      <w:r w:rsidRPr="00B82250">
        <w:rPr>
          <w:rFonts w:ascii="Times New Roman" w:hAnsi="Times New Roman"/>
          <w:color w:val="000000"/>
          <w:sz w:val="28"/>
          <w:lang w:val="ru-RU"/>
        </w:rPr>
        <w:t xml:space="preserve"> понимание значимости нравственного самосовершенствования и роли в этом личных усилий человека, приводить примеры;</w:t>
      </w:r>
    </w:p>
    <w:p w:rsidR="001366A8" w:rsidRPr="00B82250" w:rsidRDefault="00EB45EF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выражать понимание и принятие значения российских традиционных духовных и нравственных ценностей, духовнонравственной культуры народов Росс</w:t>
      </w:r>
      <w:r w:rsidRPr="00B82250">
        <w:rPr>
          <w:rFonts w:ascii="Times New Roman" w:hAnsi="Times New Roman"/>
          <w:color w:val="000000"/>
          <w:sz w:val="28"/>
          <w:lang w:val="ru-RU"/>
        </w:rPr>
        <w:t>ии, российского общества как источника и основы духовного развития, нравственного совершенствования;</w:t>
      </w:r>
    </w:p>
    <w:p w:rsidR="001366A8" w:rsidRPr="00B82250" w:rsidRDefault="00EB45EF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рассказывать о нравственных заповедях, нормах буддийской религиозной морали, их значении в выстраивании отношений в семье, между людьми, в общении и деят</w:t>
      </w:r>
      <w:r w:rsidRPr="00B82250">
        <w:rPr>
          <w:rFonts w:ascii="Times New Roman" w:hAnsi="Times New Roman"/>
          <w:color w:val="000000"/>
          <w:sz w:val="28"/>
          <w:lang w:val="ru-RU"/>
        </w:rPr>
        <w:t>ельности;</w:t>
      </w:r>
    </w:p>
    <w:p w:rsidR="001366A8" w:rsidRPr="00B82250" w:rsidRDefault="00EB45EF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раскрывать основное содержание нравственных категорий в буддийской культуре, традиции (сострадание, милосердие, любовь, ответственность, благие и неблагие деяния, освобождение, борьба с неведением, уверенность в себе, постоянство перемен, внима</w:t>
      </w:r>
      <w:r w:rsidRPr="00B82250">
        <w:rPr>
          <w:rFonts w:ascii="Times New Roman" w:hAnsi="Times New Roman"/>
          <w:color w:val="000000"/>
          <w:sz w:val="28"/>
          <w:lang w:val="ru-RU"/>
        </w:rPr>
        <w:t>тельность); основных идей (учения) Будды о сущности человеческой жизни, цикличности и значения сансары; понимание личности как совокупности всех поступков; значение понятий «правильное воззрение» и «правильное действие»;</w:t>
      </w:r>
    </w:p>
    <w:p w:rsidR="001366A8" w:rsidRPr="00B82250" w:rsidRDefault="00EB45EF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 xml:space="preserve">– первоначальный опыт осмысления и </w:t>
      </w:r>
      <w:r w:rsidRPr="00B82250">
        <w:rPr>
          <w:rFonts w:ascii="Times New Roman" w:hAnsi="Times New Roman"/>
          <w:color w:val="000000"/>
          <w:sz w:val="28"/>
          <w:lang w:val="ru-RU"/>
        </w:rPr>
        <w:t>нравственной оценки поступков, поведения (своих и других людей) с позиций буддийской этики;</w:t>
      </w:r>
    </w:p>
    <w:p w:rsidR="001366A8" w:rsidRPr="00B82250" w:rsidRDefault="00EB45EF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раскрывать своими словами первоначальные представления о мировоззрении (картине мира) в буддийской культуре, учении о Будде (буддах), бодхисатвах, Вселенной, чело</w:t>
      </w:r>
      <w:r w:rsidRPr="00B82250">
        <w:rPr>
          <w:rFonts w:ascii="Times New Roman" w:hAnsi="Times New Roman"/>
          <w:color w:val="000000"/>
          <w:sz w:val="28"/>
          <w:lang w:val="ru-RU"/>
        </w:rPr>
        <w:t>веке, обществе, сангхе, сансаре и нирване; понимание ценности любой формы жизни как связанной с ценностью человеческой жизни и бытия;</w:t>
      </w:r>
    </w:p>
    <w:p w:rsidR="001366A8" w:rsidRPr="00B82250" w:rsidRDefault="00EB45EF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рассказывать о буддийских писаниях, ламах, службах; смысле принятия, восьмеричном пути и карме;</w:t>
      </w:r>
    </w:p>
    <w:p w:rsidR="001366A8" w:rsidRPr="00B82250" w:rsidRDefault="00EB45EF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рассказывать о назначе</w:t>
      </w:r>
      <w:r w:rsidRPr="00B82250">
        <w:rPr>
          <w:rFonts w:ascii="Times New Roman" w:hAnsi="Times New Roman"/>
          <w:color w:val="000000"/>
          <w:sz w:val="28"/>
          <w:lang w:val="ru-RU"/>
        </w:rPr>
        <w:t>нии и устройстве буддийского храма, нормах поведения в храме, общения с мирскими последователями и ламами;</w:t>
      </w:r>
    </w:p>
    <w:p w:rsidR="001366A8" w:rsidRPr="00B82250" w:rsidRDefault="00EB45EF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рассказывать о праздниках в буддизме, аскезе;</w:t>
      </w:r>
    </w:p>
    <w:p w:rsidR="001366A8" w:rsidRPr="00B82250" w:rsidRDefault="00EB45EF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раскрывать основное содержание норм отношений в буддийской семье, обязанностей и ответственности чл</w:t>
      </w:r>
      <w:r w:rsidRPr="00B82250">
        <w:rPr>
          <w:rFonts w:ascii="Times New Roman" w:hAnsi="Times New Roman"/>
          <w:color w:val="000000"/>
          <w:sz w:val="28"/>
          <w:lang w:val="ru-RU"/>
        </w:rPr>
        <w:t>енов семьи, отношении детей к отцу, матери, братьям и сёстрам, старшим по возрасту, предкам; буддийских семейных ценностей;</w:t>
      </w:r>
    </w:p>
    <w:p w:rsidR="001366A8" w:rsidRPr="00B82250" w:rsidRDefault="00EB45EF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распознавать буддийскую символику, объяснять своими словами её смысл и значение в буддийской культуре;</w:t>
      </w:r>
    </w:p>
    <w:p w:rsidR="001366A8" w:rsidRPr="00B82250" w:rsidRDefault="00EB45EF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lastRenderedPageBreak/>
        <w:t xml:space="preserve">– рассказывать о </w:t>
      </w:r>
      <w:r w:rsidRPr="00B82250">
        <w:rPr>
          <w:rFonts w:ascii="Times New Roman" w:hAnsi="Times New Roman"/>
          <w:color w:val="000000"/>
          <w:sz w:val="28"/>
          <w:lang w:val="ru-RU"/>
        </w:rPr>
        <w:t>художественной культуре в буддийской традиции;</w:t>
      </w:r>
    </w:p>
    <w:p w:rsidR="001366A8" w:rsidRPr="00B82250" w:rsidRDefault="00EB45EF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излагать основные исторические сведения о возникновении буддийской религиозной традиции в истории и в России, своими словами объяснять роль буддизма в становлении культуры народов России, российской культуры</w:t>
      </w:r>
      <w:r w:rsidRPr="00B82250">
        <w:rPr>
          <w:rFonts w:ascii="Times New Roman" w:hAnsi="Times New Roman"/>
          <w:color w:val="000000"/>
          <w:sz w:val="28"/>
          <w:lang w:val="ru-RU"/>
        </w:rPr>
        <w:t xml:space="preserve"> и государственности;</w:t>
      </w:r>
    </w:p>
    <w:p w:rsidR="001366A8" w:rsidRPr="00B82250" w:rsidRDefault="00EB45EF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первоначальный опыт поисковой, проектной деятельности по изучению буддийского исторического и культурного наследия в своей местности, регионе (храмы, монастыри, святыни, памятные и святые места), оформлению и представлению её резуль</w:t>
      </w:r>
      <w:r w:rsidRPr="00B82250">
        <w:rPr>
          <w:rFonts w:ascii="Times New Roman" w:hAnsi="Times New Roman"/>
          <w:color w:val="000000"/>
          <w:sz w:val="28"/>
          <w:lang w:val="ru-RU"/>
        </w:rPr>
        <w:t>татов;</w:t>
      </w:r>
    </w:p>
    <w:p w:rsidR="001366A8" w:rsidRPr="00B82250" w:rsidRDefault="00EB45EF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B82250">
        <w:rPr>
          <w:rFonts w:ascii="Times New Roman" w:hAnsi="Times New Roman"/>
          <w:color w:val="000000"/>
          <w:spacing w:val="-4"/>
          <w:sz w:val="28"/>
          <w:lang w:val="ru-RU"/>
        </w:rPr>
        <w:t>приводить примеры нравственных поступков, совершаемых с использованием</w:t>
      </w:r>
      <w:r w:rsidRPr="00B82250">
        <w:rPr>
          <w:rFonts w:ascii="Times New Roman" w:hAnsi="Times New Roman"/>
          <w:color w:val="000000"/>
          <w:sz w:val="28"/>
          <w:lang w:val="ru-RU"/>
        </w:rPr>
        <w:t xml:space="preserve"> этических норм религиозной культуры и внутренней установки личности, поступать согласно своей совести;</w:t>
      </w:r>
    </w:p>
    <w:p w:rsidR="001366A8" w:rsidRPr="00B82250" w:rsidRDefault="00EB45EF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выражать своими словами понимание свободы мировоззренческого выбора, от</w:t>
      </w:r>
      <w:r w:rsidRPr="00B82250">
        <w:rPr>
          <w:rFonts w:ascii="Times New Roman" w:hAnsi="Times New Roman"/>
          <w:color w:val="000000"/>
          <w:sz w:val="28"/>
          <w:lang w:val="ru-RU"/>
        </w:rPr>
        <w:t>ношения человека, людей в обществе к религии, свободы вероисповедания; понимание российского общества как многоэтничного и многорелигиозного (приводить примеры), понимание российского общенародного (общенационального, гражданского) патриотизма, любви к Оте</w:t>
      </w:r>
      <w:r w:rsidRPr="00B82250">
        <w:rPr>
          <w:rFonts w:ascii="Times New Roman" w:hAnsi="Times New Roman"/>
          <w:color w:val="000000"/>
          <w:sz w:val="28"/>
          <w:lang w:val="ru-RU"/>
        </w:rPr>
        <w:t>честву, нашей общей Родине – России; приводить примеры сотрудничества последователей традиционных религий;</w:t>
      </w:r>
    </w:p>
    <w:p w:rsidR="001366A8" w:rsidRPr="00B82250" w:rsidRDefault="00EB45EF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называть традиционные религии в России (не менее трёх, кроме изучаемой), народы России, для которых традиционными религиями исторически являются пр</w:t>
      </w:r>
      <w:r w:rsidRPr="00B82250">
        <w:rPr>
          <w:rFonts w:ascii="Times New Roman" w:hAnsi="Times New Roman"/>
          <w:color w:val="000000"/>
          <w:sz w:val="28"/>
          <w:lang w:val="ru-RU"/>
        </w:rPr>
        <w:t>авославие, ислам, буддизм, иудаизм;</w:t>
      </w:r>
    </w:p>
    <w:p w:rsidR="001366A8" w:rsidRPr="00B82250" w:rsidRDefault="00EB45EF">
      <w:pPr>
        <w:numPr>
          <w:ilvl w:val="0"/>
          <w:numId w:val="10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выражать своими словами понимание человеческого достоинства, ценности человеческой жизни в буддийской духовнонравственной культуре, традиции.</w:t>
      </w:r>
    </w:p>
    <w:p w:rsidR="001366A8" w:rsidRPr="00B82250" w:rsidRDefault="00EB45EF">
      <w:pPr>
        <w:spacing w:after="0"/>
        <w:ind w:left="120"/>
        <w:jc w:val="both"/>
        <w:rPr>
          <w:lang w:val="ru-RU"/>
        </w:rPr>
      </w:pPr>
      <w:r w:rsidRPr="00B82250">
        <w:rPr>
          <w:rFonts w:ascii="Times New Roman" w:hAnsi="Times New Roman"/>
          <w:b/>
          <w:color w:val="000000"/>
          <w:sz w:val="28"/>
          <w:lang w:val="ru-RU"/>
        </w:rPr>
        <w:t>Модуль «Основы иудейской культуры»</w:t>
      </w:r>
    </w:p>
    <w:p w:rsidR="001366A8" w:rsidRPr="00B82250" w:rsidRDefault="00EB45EF">
      <w:pPr>
        <w:spacing w:after="0"/>
        <w:ind w:firstLine="60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образовате</w:t>
      </w:r>
      <w:r w:rsidRPr="00B82250">
        <w:rPr>
          <w:rFonts w:ascii="Times New Roman" w:hAnsi="Times New Roman"/>
          <w:color w:val="000000"/>
          <w:sz w:val="28"/>
          <w:lang w:val="ru-RU"/>
        </w:rPr>
        <w:t>льной программы модуля «Основы иудейской культуры» должны отражать сформированность умений:</w:t>
      </w:r>
    </w:p>
    <w:p w:rsidR="001366A8" w:rsidRPr="00B82250" w:rsidRDefault="00EB45EF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себе, людях, ок</w:t>
      </w:r>
      <w:r w:rsidRPr="00B82250">
        <w:rPr>
          <w:rFonts w:ascii="Times New Roman" w:hAnsi="Times New Roman"/>
          <w:color w:val="000000"/>
          <w:sz w:val="28"/>
          <w:lang w:val="ru-RU"/>
        </w:rPr>
        <w:t>ружающей действительности;</w:t>
      </w:r>
    </w:p>
    <w:p w:rsidR="001366A8" w:rsidRPr="00B82250" w:rsidRDefault="00EB45EF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выражать своими словами понимание значимости нравственного совершенствования и роли в этом личных усилий человека, приводить примеры;</w:t>
      </w:r>
    </w:p>
    <w:p w:rsidR="001366A8" w:rsidRPr="00B82250" w:rsidRDefault="00EB45EF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выражать понимание и принятие значения российских традиционных духовных и нравственных ценн</w:t>
      </w:r>
      <w:r w:rsidRPr="00B82250">
        <w:rPr>
          <w:rFonts w:ascii="Times New Roman" w:hAnsi="Times New Roman"/>
          <w:color w:val="000000"/>
          <w:sz w:val="28"/>
          <w:lang w:val="ru-RU"/>
        </w:rPr>
        <w:t>остей, духовнонравственной культуры народов России, российского общества как источника и основы духовного развития, нравственного совершенствования;</w:t>
      </w:r>
    </w:p>
    <w:p w:rsidR="001366A8" w:rsidRPr="00B82250" w:rsidRDefault="00EB45EF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lastRenderedPageBreak/>
        <w:t>– рассказывать о нравственных заповедях, нормах иудейской морали, их значении в выстраивании отношений в се</w:t>
      </w:r>
      <w:r w:rsidRPr="00B82250">
        <w:rPr>
          <w:rFonts w:ascii="Times New Roman" w:hAnsi="Times New Roman"/>
          <w:color w:val="000000"/>
          <w:sz w:val="28"/>
          <w:lang w:val="ru-RU"/>
        </w:rPr>
        <w:t>мье, между людьми, в общении и деятельности;</w:t>
      </w:r>
    </w:p>
    <w:p w:rsidR="001366A8" w:rsidRPr="00B82250" w:rsidRDefault="00EB45EF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раскрывать основное содержание нравственных категорий в иудейской культуре, традиции (любовь, вера, милосердие, прощение, покаяние, сострадание, ответственность, послушание, исполнение заповедей, борьба с грех</w:t>
      </w:r>
      <w:r w:rsidRPr="00B82250">
        <w:rPr>
          <w:rFonts w:ascii="Times New Roman" w:hAnsi="Times New Roman"/>
          <w:color w:val="000000"/>
          <w:sz w:val="28"/>
          <w:lang w:val="ru-RU"/>
        </w:rPr>
        <w:t>ом и спасение), основное содержание и место заповедей (прежде всего, Десяти заповедей) в жизни человека; объяснять «золотое правило нравственности» в иудейской религиозной традиции;</w:t>
      </w:r>
    </w:p>
    <w:p w:rsidR="001366A8" w:rsidRPr="00B82250" w:rsidRDefault="00EB45EF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первоначальный опыт осмысления и нравственной оценки поступков, поведени</w:t>
      </w:r>
      <w:r w:rsidRPr="00B82250">
        <w:rPr>
          <w:rFonts w:ascii="Times New Roman" w:hAnsi="Times New Roman"/>
          <w:color w:val="000000"/>
          <w:sz w:val="28"/>
          <w:lang w:val="ru-RU"/>
        </w:rPr>
        <w:t>я (своих и других людей) с позиций иудейской этики;</w:t>
      </w:r>
    </w:p>
    <w:p w:rsidR="001366A8" w:rsidRPr="00B82250" w:rsidRDefault="00EB45EF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раскрывать своими словами первоначальные представления о мировоззрении (картине мира) в иудаизме, учение о единобожии, об основных принципах иудаизма;</w:t>
      </w:r>
    </w:p>
    <w:p w:rsidR="001366A8" w:rsidRPr="00B82250" w:rsidRDefault="00EB45EF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 xml:space="preserve">– рассказывать о священных текстах иудаизма – Торе </w:t>
      </w:r>
      <w:r w:rsidRPr="00B82250">
        <w:rPr>
          <w:rFonts w:ascii="Times New Roman" w:hAnsi="Times New Roman"/>
          <w:color w:val="000000"/>
          <w:sz w:val="28"/>
          <w:lang w:val="ru-RU"/>
        </w:rPr>
        <w:t>и Танахе, о Талмуде, произведениях выдающихся деятелей иудаизма, богослужениях, молитвах;</w:t>
      </w:r>
    </w:p>
    <w:p w:rsidR="001366A8" w:rsidRPr="00B82250" w:rsidRDefault="00EB45EF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рассказывать о назначении и устройстве синагоги, о раввинах, нормах поведения в синагоге, общения с мирянами и раввинами;</w:t>
      </w:r>
    </w:p>
    <w:p w:rsidR="001366A8" w:rsidRPr="00B82250" w:rsidRDefault="00EB45EF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рассказывать об иудейских праздниках (не</w:t>
      </w:r>
      <w:r w:rsidRPr="00B82250">
        <w:rPr>
          <w:rFonts w:ascii="Times New Roman" w:hAnsi="Times New Roman"/>
          <w:color w:val="000000"/>
          <w:sz w:val="28"/>
          <w:lang w:val="ru-RU"/>
        </w:rPr>
        <w:t xml:space="preserve"> менее четырёх, включая РошаШана, ЙомКиппур, Суккот, Песах), постах, назначении поста;</w:t>
      </w:r>
    </w:p>
    <w:p w:rsidR="001366A8" w:rsidRPr="00B82250" w:rsidRDefault="00EB45EF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раскрывать основное содержание норм отношений в еврейской семье, обязанностей и ответственности членов семьи, отношений детей к отцу, матери, братьям и сёстрам, старши</w:t>
      </w:r>
      <w:r w:rsidRPr="00B82250">
        <w:rPr>
          <w:rFonts w:ascii="Times New Roman" w:hAnsi="Times New Roman"/>
          <w:color w:val="000000"/>
          <w:sz w:val="28"/>
          <w:lang w:val="ru-RU"/>
        </w:rPr>
        <w:t>м по возрасту, предкам; иудейских традиционных семейных ценностей;</w:t>
      </w:r>
    </w:p>
    <w:p w:rsidR="001366A8" w:rsidRPr="00B82250" w:rsidRDefault="00EB45EF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распознавать иудейскую символику, объяснять своими словами её смысл (магендовид) и значение в еврейской культуре;</w:t>
      </w:r>
    </w:p>
    <w:p w:rsidR="001366A8" w:rsidRPr="00B82250" w:rsidRDefault="00EB45EF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рассказывать о художественной культуре в иудейской традиции, каллиграфи</w:t>
      </w:r>
      <w:r w:rsidRPr="00B82250">
        <w:rPr>
          <w:rFonts w:ascii="Times New Roman" w:hAnsi="Times New Roman"/>
          <w:color w:val="000000"/>
          <w:sz w:val="28"/>
          <w:lang w:val="ru-RU"/>
        </w:rPr>
        <w:t>и, религиозных напевах, архитектуре, книжной миниатюре, религиозной атрибутике, одежде;</w:t>
      </w:r>
    </w:p>
    <w:p w:rsidR="001366A8" w:rsidRPr="00B82250" w:rsidRDefault="00EB45EF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излагать основные исторические сведения о появлении иудаизма на территории России, своими словами объяснять роль иудаизма в становлении культуры народов России, росси</w:t>
      </w:r>
      <w:r w:rsidRPr="00B82250">
        <w:rPr>
          <w:rFonts w:ascii="Times New Roman" w:hAnsi="Times New Roman"/>
          <w:color w:val="000000"/>
          <w:sz w:val="28"/>
          <w:lang w:val="ru-RU"/>
        </w:rPr>
        <w:t>йской культуры и государственности;</w:t>
      </w:r>
    </w:p>
    <w:p w:rsidR="001366A8" w:rsidRPr="00B82250" w:rsidRDefault="00EB45EF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 xml:space="preserve">– первоначальный опыт поисковой, проектной деятельности по изучению иудейского исторического и культурного наследия в своей местности, регионе (синагоги, кладбища, памятные и святые места), оформлению и представлению её </w:t>
      </w:r>
      <w:r w:rsidRPr="00B82250">
        <w:rPr>
          <w:rFonts w:ascii="Times New Roman" w:hAnsi="Times New Roman"/>
          <w:color w:val="000000"/>
          <w:sz w:val="28"/>
          <w:lang w:val="ru-RU"/>
        </w:rPr>
        <w:t>результатов;</w:t>
      </w:r>
    </w:p>
    <w:p w:rsidR="001366A8" w:rsidRPr="00B82250" w:rsidRDefault="00EB45EF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lastRenderedPageBreak/>
        <w:t xml:space="preserve">– </w:t>
      </w:r>
      <w:r w:rsidRPr="00B82250">
        <w:rPr>
          <w:rFonts w:ascii="Times New Roman" w:hAnsi="Times New Roman"/>
          <w:color w:val="000000"/>
          <w:spacing w:val="-4"/>
          <w:sz w:val="28"/>
          <w:lang w:val="ru-RU"/>
        </w:rPr>
        <w:t>приводить примеры нравственных поступков, совершаемых с использованием</w:t>
      </w:r>
      <w:r w:rsidRPr="00B82250">
        <w:rPr>
          <w:rFonts w:ascii="Times New Roman" w:hAnsi="Times New Roman"/>
          <w:color w:val="000000"/>
          <w:sz w:val="28"/>
          <w:lang w:val="ru-RU"/>
        </w:rPr>
        <w:t xml:space="preserve"> этических норм религиозной культуры и внутренней установки личности, поступать согласно своей совести;</w:t>
      </w:r>
    </w:p>
    <w:p w:rsidR="001366A8" w:rsidRPr="00B82250" w:rsidRDefault="00EB45EF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 xml:space="preserve">– выражать своими словами понимание свободы мировоззренческого </w:t>
      </w:r>
      <w:r w:rsidRPr="00B82250">
        <w:rPr>
          <w:rFonts w:ascii="Times New Roman" w:hAnsi="Times New Roman"/>
          <w:color w:val="000000"/>
          <w:sz w:val="28"/>
          <w:lang w:val="ru-RU"/>
        </w:rPr>
        <w:t>выбора, отношения человека, людей в обществе к религии, свободы вероисповедания; понимание российского общества как многоэтничного и многорелигиозного (приводить примеры), понимание российского общенародного (общенационального, гражданского) патриотизма, л</w:t>
      </w:r>
      <w:r w:rsidRPr="00B82250">
        <w:rPr>
          <w:rFonts w:ascii="Times New Roman" w:hAnsi="Times New Roman"/>
          <w:color w:val="000000"/>
          <w:sz w:val="28"/>
          <w:lang w:val="ru-RU"/>
        </w:rPr>
        <w:t>юбви к Отечеству, нашей общей Родине – России; приводить примеры сотрудничества последователей традиционных религий;</w:t>
      </w:r>
    </w:p>
    <w:p w:rsidR="001366A8" w:rsidRPr="00B82250" w:rsidRDefault="00EB45EF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называть традиционные религии в России (не менее трёх, кроме изучаемой), народы России, для которых традиционными религиями исторически я</w:t>
      </w:r>
      <w:r w:rsidRPr="00B82250">
        <w:rPr>
          <w:rFonts w:ascii="Times New Roman" w:hAnsi="Times New Roman"/>
          <w:color w:val="000000"/>
          <w:sz w:val="28"/>
          <w:lang w:val="ru-RU"/>
        </w:rPr>
        <w:t>вляются православие, ислам, буддизм, иудаизм;</w:t>
      </w:r>
    </w:p>
    <w:p w:rsidR="001366A8" w:rsidRPr="00B82250" w:rsidRDefault="00EB45EF">
      <w:pPr>
        <w:numPr>
          <w:ilvl w:val="0"/>
          <w:numId w:val="11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выражать своими словами понимание человеческого достоинства, ценности человеческой жизни в иудейской духовнонравственной культуре, традиции.</w:t>
      </w:r>
    </w:p>
    <w:p w:rsidR="001366A8" w:rsidRPr="00B82250" w:rsidRDefault="00EB45EF">
      <w:pPr>
        <w:spacing w:after="0"/>
        <w:ind w:left="120"/>
        <w:jc w:val="both"/>
        <w:rPr>
          <w:lang w:val="ru-RU"/>
        </w:rPr>
      </w:pPr>
      <w:r w:rsidRPr="00B82250">
        <w:rPr>
          <w:rFonts w:ascii="Times New Roman" w:hAnsi="Times New Roman"/>
          <w:b/>
          <w:color w:val="000000"/>
          <w:sz w:val="28"/>
          <w:lang w:val="ru-RU"/>
        </w:rPr>
        <w:t>Модуль «Основы религиозных культур народов России»</w:t>
      </w:r>
    </w:p>
    <w:p w:rsidR="001366A8" w:rsidRPr="00B82250" w:rsidRDefault="00EB45EF">
      <w:pPr>
        <w:spacing w:after="0"/>
        <w:ind w:firstLine="60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Предметные резул</w:t>
      </w:r>
      <w:r w:rsidRPr="00B82250">
        <w:rPr>
          <w:rFonts w:ascii="Times New Roman" w:hAnsi="Times New Roman"/>
          <w:color w:val="000000"/>
          <w:sz w:val="28"/>
          <w:lang w:val="ru-RU"/>
        </w:rPr>
        <w:t>ьтаты освоения образовательной программы модуля «Основы религиозных культур народов России» должны отражать сформированность умений:</w:t>
      </w:r>
    </w:p>
    <w:p w:rsidR="001366A8" w:rsidRPr="00B82250" w:rsidRDefault="00EB45EF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 xml:space="preserve">– выражать своими словами первоначальное понимание сущности духовного развития как осознания и усвоения человеком значимых </w:t>
      </w:r>
      <w:r w:rsidRPr="00B82250">
        <w:rPr>
          <w:rFonts w:ascii="Times New Roman" w:hAnsi="Times New Roman"/>
          <w:color w:val="000000"/>
          <w:sz w:val="28"/>
          <w:lang w:val="ru-RU"/>
        </w:rPr>
        <w:t>для жизни представлений о себе, людях, окружающей действительности;</w:t>
      </w:r>
    </w:p>
    <w:p w:rsidR="001366A8" w:rsidRPr="00B82250" w:rsidRDefault="00EB45EF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выражать своими словами понимание значимости нравственного самосовершенствования и роли в этом личных усилий человека, приводить примеры;</w:t>
      </w:r>
    </w:p>
    <w:p w:rsidR="001366A8" w:rsidRPr="00B82250" w:rsidRDefault="00EB45EF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выражать понимание и принятие значения российс</w:t>
      </w:r>
      <w:r w:rsidRPr="00B82250">
        <w:rPr>
          <w:rFonts w:ascii="Times New Roman" w:hAnsi="Times New Roman"/>
          <w:color w:val="000000"/>
          <w:sz w:val="28"/>
          <w:lang w:val="ru-RU"/>
        </w:rPr>
        <w:t>ких традиционных духовных и нравственных ценностей, духовно нравственной культуры народов России, российского общества как источника и основы духовного развития, нравственного совершенствования;</w:t>
      </w:r>
    </w:p>
    <w:p w:rsidR="001366A8" w:rsidRPr="00B82250" w:rsidRDefault="00EB45EF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рассказывать о нравственных заповедях, нормах морали в трад</w:t>
      </w:r>
      <w:r w:rsidRPr="00B82250">
        <w:rPr>
          <w:rFonts w:ascii="Times New Roman" w:hAnsi="Times New Roman"/>
          <w:color w:val="000000"/>
          <w:sz w:val="28"/>
          <w:lang w:val="ru-RU"/>
        </w:rPr>
        <w:t>иционных религиях России (православие, ислам, буддизм, иудаизм), их значении в выстраивании отношений в семье, между людьми;</w:t>
      </w:r>
    </w:p>
    <w:p w:rsidR="001366A8" w:rsidRPr="00B82250" w:rsidRDefault="00EB45EF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раскрывать основное содержание нравственных категорий (долг, свобода, ответственность, милосердие, забота о слабых, взаимопомощь)</w:t>
      </w:r>
      <w:r w:rsidRPr="00B82250">
        <w:rPr>
          <w:rFonts w:ascii="Times New Roman" w:hAnsi="Times New Roman"/>
          <w:color w:val="000000"/>
          <w:sz w:val="28"/>
          <w:lang w:val="ru-RU"/>
        </w:rPr>
        <w:t xml:space="preserve"> в религиозной культуре народов России (православии, исламе, буддизме, иудаизме); объяснять «золотое правило нравственности» в религиозных традициях;</w:t>
      </w:r>
    </w:p>
    <w:p w:rsidR="001366A8" w:rsidRPr="00B82250" w:rsidRDefault="00EB45EF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lastRenderedPageBreak/>
        <w:t>– соотносить нравственные формы поведения с нравственными нормами, заповедями в традиционных религиях наро</w:t>
      </w:r>
      <w:r w:rsidRPr="00B82250">
        <w:rPr>
          <w:rFonts w:ascii="Times New Roman" w:hAnsi="Times New Roman"/>
          <w:color w:val="000000"/>
          <w:sz w:val="28"/>
          <w:lang w:val="ru-RU"/>
        </w:rPr>
        <w:t>дов России;</w:t>
      </w:r>
    </w:p>
    <w:p w:rsidR="001366A8" w:rsidRPr="00B82250" w:rsidRDefault="00EB45EF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раскрывать своими словами первоначальные представления о мировоззрении (картине мира) в вероучении православия, ислама, буддизма, иудаизма; об основателях религий;</w:t>
      </w:r>
    </w:p>
    <w:p w:rsidR="001366A8" w:rsidRPr="00B82250" w:rsidRDefault="00EB45EF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рассказывать о священных писаниях традиционных религий народов России (Библи</w:t>
      </w:r>
      <w:r w:rsidRPr="00B82250">
        <w:rPr>
          <w:rFonts w:ascii="Times New Roman" w:hAnsi="Times New Roman"/>
          <w:color w:val="000000"/>
          <w:sz w:val="28"/>
          <w:lang w:val="ru-RU"/>
        </w:rPr>
        <w:t>я, Коран, Трипитака (Ганджур), Танах), хранителях предания и служителях религиозного культа (священники, муллы, ламы, раввины), религиозных обрядах, ритуалах, обычаях (1–2 примера);</w:t>
      </w:r>
    </w:p>
    <w:p w:rsidR="001366A8" w:rsidRPr="00B82250" w:rsidRDefault="00EB45EF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рассказывать о назначении и устройстве священных сооружений (храмов) тра</w:t>
      </w:r>
      <w:r w:rsidRPr="00B82250">
        <w:rPr>
          <w:rFonts w:ascii="Times New Roman" w:hAnsi="Times New Roman"/>
          <w:color w:val="000000"/>
          <w:sz w:val="28"/>
          <w:lang w:val="ru-RU"/>
        </w:rPr>
        <w:t>диционных религий народов России, основных нормах поведения в храмах, общения с верующими;</w:t>
      </w:r>
    </w:p>
    <w:p w:rsidR="001366A8" w:rsidRPr="00B82250" w:rsidRDefault="00EB45EF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рассказывать о религиозных календарях и праздниках традиционных религий народов России (православия, ислама, буддизма, иудаизма, не менее одного религиозного празд</w:t>
      </w:r>
      <w:r w:rsidRPr="00B82250">
        <w:rPr>
          <w:rFonts w:ascii="Times New Roman" w:hAnsi="Times New Roman"/>
          <w:color w:val="000000"/>
          <w:sz w:val="28"/>
          <w:lang w:val="ru-RU"/>
        </w:rPr>
        <w:t>ника каждой традиции);</w:t>
      </w:r>
    </w:p>
    <w:p w:rsidR="001366A8" w:rsidRPr="00B82250" w:rsidRDefault="00EB45EF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раскрывать основное содержание норм отношений в религиозной семье (православие, ислам, буддизм, иудаизм), общее представление о семейных ценностях в традиционных религиях народов России; понимание отношения к труду, учению в традиц</w:t>
      </w:r>
      <w:r w:rsidRPr="00B82250">
        <w:rPr>
          <w:rFonts w:ascii="Times New Roman" w:hAnsi="Times New Roman"/>
          <w:color w:val="000000"/>
          <w:sz w:val="28"/>
          <w:lang w:val="ru-RU"/>
        </w:rPr>
        <w:t>ионных религиях народов России;</w:t>
      </w:r>
    </w:p>
    <w:p w:rsidR="001366A8" w:rsidRPr="00B82250" w:rsidRDefault="00EB45EF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распознавать религиозную символику традиционных религий народов России (православия, ислама, буддизма, иудаизма минимально по одному символу), объяснять своими словами её значение в религиозной культуре;</w:t>
      </w:r>
    </w:p>
    <w:p w:rsidR="001366A8" w:rsidRPr="00B82250" w:rsidRDefault="00EB45EF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рассказывать о х</w:t>
      </w:r>
      <w:r w:rsidRPr="00B82250">
        <w:rPr>
          <w:rFonts w:ascii="Times New Roman" w:hAnsi="Times New Roman"/>
          <w:color w:val="000000"/>
          <w:sz w:val="28"/>
          <w:lang w:val="ru-RU"/>
        </w:rPr>
        <w:t xml:space="preserve">удожественной культуре традиционных религий народов России (православные иконы, исламская каллиграфия, буддийская танкопись); главных особенностях религиозного искусства православия, ислама, буддизма, иудаизма (архитектура, изобразительное искусство, язык </w:t>
      </w:r>
      <w:r w:rsidRPr="00B82250">
        <w:rPr>
          <w:rFonts w:ascii="Times New Roman" w:hAnsi="Times New Roman"/>
          <w:color w:val="000000"/>
          <w:sz w:val="28"/>
          <w:lang w:val="ru-RU"/>
        </w:rPr>
        <w:t>и поэтика религиозных текстов, музыки или звуковой среды);</w:t>
      </w:r>
    </w:p>
    <w:p w:rsidR="001366A8" w:rsidRPr="00B82250" w:rsidRDefault="00EB45EF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излагать основные исторические сведения о роли традиционных религий в становлении культуры народов России, российского общества, российской государственности;</w:t>
      </w:r>
    </w:p>
    <w:p w:rsidR="001366A8" w:rsidRPr="00B82250" w:rsidRDefault="00EB45EF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первоначальный опыт поисковой, про</w:t>
      </w:r>
      <w:r w:rsidRPr="00B82250">
        <w:rPr>
          <w:rFonts w:ascii="Times New Roman" w:hAnsi="Times New Roman"/>
          <w:color w:val="000000"/>
          <w:sz w:val="28"/>
          <w:lang w:val="ru-RU"/>
        </w:rPr>
        <w:t>ектной деятельности по изучению исторического и культурного наследия традиционных религий народов России в своей местности, регионе (храмы, монастыри, святыни, памятные и святые места), оформлению и представлению её результатов;</w:t>
      </w:r>
    </w:p>
    <w:p w:rsidR="001366A8" w:rsidRPr="00B82250" w:rsidRDefault="00EB45EF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lastRenderedPageBreak/>
        <w:t xml:space="preserve">– </w:t>
      </w:r>
      <w:r w:rsidRPr="00B82250">
        <w:rPr>
          <w:rFonts w:ascii="Times New Roman" w:hAnsi="Times New Roman"/>
          <w:color w:val="000000"/>
          <w:spacing w:val="-4"/>
          <w:sz w:val="28"/>
          <w:lang w:val="ru-RU"/>
        </w:rPr>
        <w:t>приводить примеры нравств</w:t>
      </w:r>
      <w:r w:rsidRPr="00B82250">
        <w:rPr>
          <w:rFonts w:ascii="Times New Roman" w:hAnsi="Times New Roman"/>
          <w:color w:val="000000"/>
          <w:spacing w:val="-4"/>
          <w:sz w:val="28"/>
          <w:lang w:val="ru-RU"/>
        </w:rPr>
        <w:t>енных поступков, совершаемых с использованием</w:t>
      </w:r>
      <w:r w:rsidRPr="00B82250">
        <w:rPr>
          <w:rFonts w:ascii="Times New Roman" w:hAnsi="Times New Roman"/>
          <w:color w:val="000000"/>
          <w:sz w:val="28"/>
          <w:lang w:val="ru-RU"/>
        </w:rPr>
        <w:t xml:space="preserve"> этических норм религиозной культуры и внутренней установки личности, поступать согласно своей совести;</w:t>
      </w:r>
    </w:p>
    <w:p w:rsidR="001366A8" w:rsidRPr="00B82250" w:rsidRDefault="00EB45EF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выражать своими словами понимание свободы мировоззренческого выбора, отношения человека, людей в обществе</w:t>
      </w:r>
      <w:r w:rsidRPr="00B82250">
        <w:rPr>
          <w:rFonts w:ascii="Times New Roman" w:hAnsi="Times New Roman"/>
          <w:color w:val="000000"/>
          <w:sz w:val="28"/>
          <w:lang w:val="ru-RU"/>
        </w:rPr>
        <w:t xml:space="preserve"> к религии, свободы вероисповедания; понимание российского общества как многоэтничного и многорелигиозного (приводить примеры), понимание российского общенародного (общенационального, гражданского) патриотизма, любви к Отечеству, нашей общей Родине – Росси</w:t>
      </w:r>
      <w:r w:rsidRPr="00B82250">
        <w:rPr>
          <w:rFonts w:ascii="Times New Roman" w:hAnsi="Times New Roman"/>
          <w:color w:val="000000"/>
          <w:sz w:val="28"/>
          <w:lang w:val="ru-RU"/>
        </w:rPr>
        <w:t>и; приводить примеры сотрудничества последователей традиционных религий;</w:t>
      </w:r>
    </w:p>
    <w:p w:rsidR="001366A8" w:rsidRPr="00B82250" w:rsidRDefault="00EB45EF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называть традиционные религии в России, народы России, для которых традиционными религиями исторически являются православие, ислам, буддизм, иудаизм;</w:t>
      </w:r>
    </w:p>
    <w:p w:rsidR="001366A8" w:rsidRPr="00B82250" w:rsidRDefault="00EB45EF">
      <w:pPr>
        <w:numPr>
          <w:ilvl w:val="0"/>
          <w:numId w:val="12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 xml:space="preserve">– выражать своими словами </w:t>
      </w:r>
      <w:r w:rsidRPr="00B82250">
        <w:rPr>
          <w:rFonts w:ascii="Times New Roman" w:hAnsi="Times New Roman"/>
          <w:color w:val="000000"/>
          <w:sz w:val="28"/>
          <w:lang w:val="ru-RU"/>
        </w:rPr>
        <w:t>понимание человеческого достоинства, ценности человеческой жизни в традиционных религиях народов России.</w:t>
      </w:r>
    </w:p>
    <w:p w:rsidR="001366A8" w:rsidRPr="00B82250" w:rsidRDefault="00EB45EF">
      <w:pPr>
        <w:spacing w:after="0" w:line="252" w:lineRule="auto"/>
        <w:ind w:left="120"/>
        <w:jc w:val="both"/>
        <w:rPr>
          <w:lang w:val="ru-RU"/>
        </w:rPr>
      </w:pPr>
      <w:r w:rsidRPr="00B82250">
        <w:rPr>
          <w:rFonts w:ascii="Times New Roman" w:hAnsi="Times New Roman"/>
          <w:b/>
          <w:color w:val="000000"/>
          <w:sz w:val="28"/>
          <w:lang w:val="ru-RU"/>
        </w:rPr>
        <w:t>Модуль «Основы светской этики»</w:t>
      </w:r>
    </w:p>
    <w:p w:rsidR="001366A8" w:rsidRPr="00B82250" w:rsidRDefault="00EB45EF">
      <w:pPr>
        <w:spacing w:after="0" w:line="252" w:lineRule="auto"/>
        <w:ind w:firstLine="60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образовательной программы модуля «Основы светской этики» должны отражать сформированность</w:t>
      </w:r>
      <w:r w:rsidRPr="00B82250">
        <w:rPr>
          <w:rFonts w:ascii="Times New Roman" w:hAnsi="Times New Roman"/>
          <w:color w:val="000000"/>
          <w:sz w:val="28"/>
          <w:lang w:val="ru-RU"/>
        </w:rPr>
        <w:t xml:space="preserve"> умений:</w:t>
      </w:r>
    </w:p>
    <w:p w:rsidR="001366A8" w:rsidRPr="00B82250" w:rsidRDefault="00EB45EF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себе, людях, окружающей действительности;</w:t>
      </w:r>
    </w:p>
    <w:p w:rsidR="001366A8" w:rsidRPr="00B82250" w:rsidRDefault="00EB45EF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выражать своими словами понимание значимости нравствен</w:t>
      </w:r>
      <w:r w:rsidRPr="00B82250">
        <w:rPr>
          <w:rFonts w:ascii="Times New Roman" w:hAnsi="Times New Roman"/>
          <w:color w:val="000000"/>
          <w:sz w:val="28"/>
          <w:lang w:val="ru-RU"/>
        </w:rPr>
        <w:t>ного самосовершенствования и роли в этом личных усилий человека, приводить примеры;</w:t>
      </w:r>
    </w:p>
    <w:p w:rsidR="001366A8" w:rsidRPr="00B82250" w:rsidRDefault="00EB45EF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выражать понимание и принятие значения российских традиционных духовных и нравственных ценностей, духовнонравственной культуры народов России, российского общества как ис</w:t>
      </w:r>
      <w:r w:rsidRPr="00B82250">
        <w:rPr>
          <w:rFonts w:ascii="Times New Roman" w:hAnsi="Times New Roman"/>
          <w:color w:val="000000"/>
          <w:sz w:val="28"/>
          <w:lang w:val="ru-RU"/>
        </w:rPr>
        <w:t>точника и основы духовного развития, нравственного совершенствования;</w:t>
      </w:r>
    </w:p>
    <w:p w:rsidR="001366A8" w:rsidRPr="00B82250" w:rsidRDefault="00EB45EF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рассказывать о российской светской (гражданской) этике как общепринятых в российском обществе нормах морали, отношений и поведения людей, основанных на российских традиционных духовных</w:t>
      </w:r>
      <w:r w:rsidRPr="00B82250">
        <w:rPr>
          <w:rFonts w:ascii="Times New Roman" w:hAnsi="Times New Roman"/>
          <w:color w:val="000000"/>
          <w:sz w:val="28"/>
          <w:lang w:val="ru-RU"/>
        </w:rPr>
        <w:t xml:space="preserve"> ценностях, конституционных правах, свободах и обязанностях человека и гражданина в России;</w:t>
      </w:r>
    </w:p>
    <w:p w:rsidR="001366A8" w:rsidRPr="00B82250" w:rsidRDefault="00EB45EF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раскрывать основное содержание нравственных категорий российской светской этики (справедливость, совесть, ответственность, сострадание, ценность и достоинство чел</w:t>
      </w:r>
      <w:r w:rsidRPr="00B82250">
        <w:rPr>
          <w:rFonts w:ascii="Times New Roman" w:hAnsi="Times New Roman"/>
          <w:color w:val="000000"/>
          <w:sz w:val="28"/>
          <w:lang w:val="ru-RU"/>
        </w:rPr>
        <w:t xml:space="preserve">овеческой жизни, взаимоуважение, вера в добро, человеколюбие, милосердие, добродетели, патриотизм, труд) в </w:t>
      </w:r>
      <w:r w:rsidRPr="00B82250">
        <w:rPr>
          <w:rFonts w:ascii="Times New Roman" w:hAnsi="Times New Roman"/>
          <w:color w:val="000000"/>
          <w:sz w:val="28"/>
          <w:lang w:val="ru-RU"/>
        </w:rPr>
        <w:lastRenderedPageBreak/>
        <w:t>отношениях между людьми в российском обществе; объяснять «золотое правило нравственности»;</w:t>
      </w:r>
    </w:p>
    <w:p w:rsidR="001366A8" w:rsidRPr="00B82250" w:rsidRDefault="00EB45EF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высказывать суждения оценочного характера о значении нра</w:t>
      </w:r>
      <w:r w:rsidRPr="00B82250">
        <w:rPr>
          <w:rFonts w:ascii="Times New Roman" w:hAnsi="Times New Roman"/>
          <w:color w:val="000000"/>
          <w:sz w:val="28"/>
          <w:lang w:val="ru-RU"/>
        </w:rPr>
        <w:t>вственности в жизни человека, семьи, народа, общества и государства; умение различать нравственные нормы и нормы этикета, приводить примеры;</w:t>
      </w:r>
    </w:p>
    <w:p w:rsidR="001366A8" w:rsidRPr="00B82250" w:rsidRDefault="00EB45EF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первоначальный опыт осмысления и нравственной оценки поступков, поведения (своих и других людей) с позиций россий</w:t>
      </w:r>
      <w:r w:rsidRPr="00B82250">
        <w:rPr>
          <w:rFonts w:ascii="Times New Roman" w:hAnsi="Times New Roman"/>
          <w:color w:val="000000"/>
          <w:sz w:val="28"/>
          <w:lang w:val="ru-RU"/>
        </w:rPr>
        <w:t>ской светской (гражданской) этики;</w:t>
      </w:r>
    </w:p>
    <w:p w:rsidR="001366A8" w:rsidRPr="00B82250" w:rsidRDefault="00EB45EF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раскрывать своими словами первоначальные представления об основных нормах российской светской (гражданской) этики: любовь к Родине, российский патриотизм и гражданственность, защита Отечества; уважение памяти предков, и</w:t>
      </w:r>
      <w:r w:rsidRPr="00B82250">
        <w:rPr>
          <w:rFonts w:ascii="Times New Roman" w:hAnsi="Times New Roman"/>
          <w:color w:val="000000"/>
          <w:sz w:val="28"/>
          <w:lang w:val="ru-RU"/>
        </w:rPr>
        <w:t>сторического и культурного наследия и особенностей народов России, российского общества; уважение чести, достоинства, доброго имени любого человека; любовь к природе, забота о животных, охрана окружающей среды;</w:t>
      </w:r>
    </w:p>
    <w:p w:rsidR="001366A8" w:rsidRPr="00B82250" w:rsidRDefault="00EB45EF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рассказывать о праздниках как одной из форм</w:t>
      </w:r>
      <w:r w:rsidRPr="00B82250">
        <w:rPr>
          <w:rFonts w:ascii="Times New Roman" w:hAnsi="Times New Roman"/>
          <w:color w:val="000000"/>
          <w:sz w:val="28"/>
          <w:lang w:val="ru-RU"/>
        </w:rPr>
        <w:t xml:space="preserve"> исторической памяти народа, общества; российских праздниках (государственные, народные, религиозные, семейные праздники); российских государственных праздниках, их истории и традициях (не менее трёх), религиозных праздниках (не менее двух разных традицион</w:t>
      </w:r>
      <w:r w:rsidRPr="00B82250">
        <w:rPr>
          <w:rFonts w:ascii="Times New Roman" w:hAnsi="Times New Roman"/>
          <w:color w:val="000000"/>
          <w:sz w:val="28"/>
          <w:lang w:val="ru-RU"/>
        </w:rPr>
        <w:t>ных религий народов России), праздниках в своём регионе (не менее одного), о роли семейных праздников в жизни человека, семьи;</w:t>
      </w:r>
    </w:p>
    <w:p w:rsidR="001366A8" w:rsidRPr="00B82250" w:rsidRDefault="00EB45EF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раскрывать основное содержание понимания семьи, отношений в семье на основе российских традиционных духовных ценностей (семья –</w:t>
      </w:r>
      <w:r w:rsidRPr="00B82250">
        <w:rPr>
          <w:rFonts w:ascii="Times New Roman" w:hAnsi="Times New Roman"/>
          <w:color w:val="000000"/>
          <w:sz w:val="28"/>
          <w:lang w:val="ru-RU"/>
        </w:rPr>
        <w:t xml:space="preserve"> союз мужчины и женщины на основе взаимной любви для совместной жизни, рождения и воспитания детей; любовь и забота родителей о детях; любовь и забота детей о нуждающихся в помощи родителях; уважение старших по возрасту, предков); российских традиционных с</w:t>
      </w:r>
      <w:r w:rsidRPr="00B82250">
        <w:rPr>
          <w:rFonts w:ascii="Times New Roman" w:hAnsi="Times New Roman"/>
          <w:color w:val="000000"/>
          <w:sz w:val="28"/>
          <w:lang w:val="ru-RU"/>
        </w:rPr>
        <w:t>емейных ценностей;</w:t>
      </w:r>
    </w:p>
    <w:p w:rsidR="001366A8" w:rsidRPr="00B82250" w:rsidRDefault="00EB45EF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 xml:space="preserve">– распознавать российскую государственную символику, символику своего </w:t>
      </w:r>
      <w:r w:rsidRPr="00B82250">
        <w:rPr>
          <w:rFonts w:ascii="Times New Roman" w:hAnsi="Times New Roman"/>
          <w:color w:val="000000"/>
          <w:spacing w:val="-4"/>
          <w:sz w:val="28"/>
          <w:lang w:val="ru-RU"/>
        </w:rPr>
        <w:t>региона, объяснять её значение, выражать уважение российской государственности,</w:t>
      </w:r>
      <w:r w:rsidRPr="00B82250">
        <w:rPr>
          <w:rFonts w:ascii="Times New Roman" w:hAnsi="Times New Roman"/>
          <w:color w:val="000000"/>
          <w:sz w:val="28"/>
          <w:lang w:val="ru-RU"/>
        </w:rPr>
        <w:t xml:space="preserve"> законов в российском обществе, законных интересов и прав людей, сограждан;</w:t>
      </w:r>
    </w:p>
    <w:p w:rsidR="001366A8" w:rsidRPr="00B82250" w:rsidRDefault="00EB45EF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рассказыва</w:t>
      </w:r>
      <w:r w:rsidRPr="00B82250">
        <w:rPr>
          <w:rFonts w:ascii="Times New Roman" w:hAnsi="Times New Roman"/>
          <w:color w:val="000000"/>
          <w:sz w:val="28"/>
          <w:lang w:val="ru-RU"/>
        </w:rPr>
        <w:t>ть о трудовой морали, нравственных традициях трудовой деятельности, предпринимательства в России; выражать нравственную ориентацию на трудолюбие, честный труд, уважение к труду, трудящимся, результатам труда;</w:t>
      </w:r>
    </w:p>
    <w:p w:rsidR="001366A8" w:rsidRPr="00B82250" w:rsidRDefault="00EB45EF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lastRenderedPageBreak/>
        <w:t xml:space="preserve">– рассказывать о российских культурных и </w:t>
      </w:r>
      <w:r w:rsidRPr="00B82250">
        <w:rPr>
          <w:rFonts w:ascii="Times New Roman" w:hAnsi="Times New Roman"/>
          <w:color w:val="000000"/>
          <w:sz w:val="28"/>
          <w:lang w:val="ru-RU"/>
        </w:rPr>
        <w:t>природных памятниках, о культурных и природных достопримечательностях своего региона;</w:t>
      </w:r>
    </w:p>
    <w:p w:rsidR="001366A8" w:rsidRPr="00B82250" w:rsidRDefault="00EB45EF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раскрывать основное содержание российской светской (гражданской) этики на примерах образцов нравственности, российской гражданственности и патриотизма в истории России;</w:t>
      </w:r>
    </w:p>
    <w:p w:rsidR="001366A8" w:rsidRPr="00B82250" w:rsidRDefault="00EB45EF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объяснять своими словами роль светской (гражданской) этики в становлении российской государственности;</w:t>
      </w:r>
    </w:p>
    <w:p w:rsidR="001366A8" w:rsidRPr="00B82250" w:rsidRDefault="00EB45EF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 xml:space="preserve">– первоначальный опыт поисковой, проектной деятельности по изучению исторического и культурного наследия народов России, российского общества в своей </w:t>
      </w:r>
      <w:r w:rsidRPr="00B82250">
        <w:rPr>
          <w:rFonts w:ascii="Times New Roman" w:hAnsi="Times New Roman"/>
          <w:color w:val="000000"/>
          <w:sz w:val="28"/>
          <w:lang w:val="ru-RU"/>
        </w:rPr>
        <w:t>местности, регионе, оформлению и представлению её результатов;</w:t>
      </w:r>
    </w:p>
    <w:p w:rsidR="001366A8" w:rsidRPr="00B82250" w:rsidRDefault="00EB45EF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 xml:space="preserve">– </w:t>
      </w:r>
      <w:r w:rsidRPr="00B82250">
        <w:rPr>
          <w:rFonts w:ascii="Times New Roman" w:hAnsi="Times New Roman"/>
          <w:color w:val="000000"/>
          <w:spacing w:val="-4"/>
          <w:sz w:val="28"/>
          <w:lang w:val="ru-RU"/>
        </w:rPr>
        <w:t>приводить примеры нравственных поступков, совершаемых с использованием</w:t>
      </w:r>
      <w:r w:rsidRPr="00B82250">
        <w:rPr>
          <w:rFonts w:ascii="Times New Roman" w:hAnsi="Times New Roman"/>
          <w:color w:val="000000"/>
          <w:sz w:val="28"/>
          <w:lang w:val="ru-RU"/>
        </w:rPr>
        <w:t xml:space="preserve"> этических норм российской светской (гражданской) этики и внутренней установки личности поступать согласно своей совести;</w:t>
      </w:r>
    </w:p>
    <w:p w:rsidR="001366A8" w:rsidRPr="00B82250" w:rsidRDefault="00EB45EF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выражать своими словами понимание свободы мировоззренческого выбора, отношения человека, людей в обществе к религии, свободы вероисповедания; понимание российского общества как многоэтничного и многорелигиозного (приводить примеры), понимание российског</w:t>
      </w:r>
      <w:r w:rsidRPr="00B82250">
        <w:rPr>
          <w:rFonts w:ascii="Times New Roman" w:hAnsi="Times New Roman"/>
          <w:color w:val="000000"/>
          <w:sz w:val="28"/>
          <w:lang w:val="ru-RU"/>
        </w:rPr>
        <w:t>о общенародного (общенационального, гражданского) патриотизма, любви к Отечеству, нашей общей Родине – России; приводить примеры сотрудничества последователей традиционных религий;</w:t>
      </w:r>
    </w:p>
    <w:p w:rsidR="001366A8" w:rsidRPr="00B82250" w:rsidRDefault="00EB45EF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называть традиционные религии в России, народы России, для которых традиц</w:t>
      </w:r>
      <w:r w:rsidRPr="00B82250">
        <w:rPr>
          <w:rFonts w:ascii="Times New Roman" w:hAnsi="Times New Roman"/>
          <w:color w:val="000000"/>
          <w:sz w:val="28"/>
          <w:lang w:val="ru-RU"/>
        </w:rPr>
        <w:t>ионными религиями исторически являются православие, ислам, буддизм, иудаизм;</w:t>
      </w:r>
    </w:p>
    <w:p w:rsidR="001366A8" w:rsidRPr="00B82250" w:rsidRDefault="00EB45EF">
      <w:pPr>
        <w:numPr>
          <w:ilvl w:val="0"/>
          <w:numId w:val="13"/>
        </w:numPr>
        <w:spacing w:after="0"/>
        <w:jc w:val="both"/>
        <w:rPr>
          <w:lang w:val="ru-RU"/>
        </w:rPr>
      </w:pPr>
      <w:r w:rsidRPr="00B82250">
        <w:rPr>
          <w:rFonts w:ascii="Times New Roman" w:hAnsi="Times New Roman"/>
          <w:color w:val="000000"/>
          <w:sz w:val="28"/>
          <w:lang w:val="ru-RU"/>
        </w:rPr>
        <w:t>– выражать своими словами понимание человеческого достоинства, ценности человеческой жизни в российской светской (гражданской) этике.</w:t>
      </w:r>
    </w:p>
    <w:p w:rsidR="001366A8" w:rsidRPr="00B82250" w:rsidRDefault="001366A8">
      <w:pPr>
        <w:spacing w:after="0" w:line="264" w:lineRule="auto"/>
        <w:ind w:left="120"/>
        <w:jc w:val="both"/>
        <w:rPr>
          <w:lang w:val="ru-RU"/>
        </w:rPr>
      </w:pPr>
    </w:p>
    <w:p w:rsidR="001366A8" w:rsidRPr="00B82250" w:rsidRDefault="001366A8">
      <w:pPr>
        <w:rPr>
          <w:lang w:val="ru-RU"/>
        </w:rPr>
        <w:sectPr w:rsidR="001366A8" w:rsidRPr="00B82250">
          <w:pgSz w:w="11906" w:h="16383"/>
          <w:pgMar w:top="1134" w:right="850" w:bottom="1134" w:left="1701" w:header="720" w:footer="720" w:gutter="0"/>
          <w:cols w:space="720"/>
        </w:sectPr>
      </w:pPr>
      <w:bookmarkStart w:id="5" w:name="block-67001692"/>
    </w:p>
    <w:bookmarkEnd w:id="5"/>
    <w:p w:rsidR="001366A8" w:rsidRPr="00B82250" w:rsidRDefault="00EB45EF">
      <w:pPr>
        <w:spacing w:after="0"/>
        <w:ind w:left="120"/>
        <w:rPr>
          <w:lang w:val="ru-RU"/>
        </w:rPr>
      </w:pPr>
      <w:r w:rsidRPr="00B82250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:rsidR="001366A8" w:rsidRPr="00B82250" w:rsidRDefault="00EB45EF">
      <w:pPr>
        <w:spacing w:after="0"/>
        <w:ind w:left="120"/>
        <w:rPr>
          <w:lang w:val="ru-RU"/>
        </w:rPr>
      </w:pPr>
      <w:r w:rsidRPr="00B82250">
        <w:rPr>
          <w:rFonts w:ascii="Times New Roman" w:hAnsi="Times New Roman"/>
          <w:b/>
          <w:color w:val="000000"/>
          <w:sz w:val="28"/>
          <w:lang w:val="ru-RU"/>
        </w:rPr>
        <w:t xml:space="preserve"> МОДУЛЬ "</w:t>
      </w:r>
      <w:r w:rsidRPr="00B82250">
        <w:rPr>
          <w:rFonts w:ascii="Times New Roman" w:hAnsi="Times New Roman"/>
          <w:b/>
          <w:color w:val="000000"/>
          <w:sz w:val="28"/>
          <w:lang w:val="ru-RU"/>
        </w:rPr>
        <w:t xml:space="preserve">ОСНОВЫ ПРАВОСЛАВНОЙ КУЛЬТУРЫ"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4882"/>
        <w:gridCol w:w="1384"/>
        <w:gridCol w:w="1843"/>
        <w:gridCol w:w="1912"/>
        <w:gridCol w:w="2379"/>
      </w:tblGrid>
      <w:tr w:rsidR="001366A8">
        <w:trPr>
          <w:trHeight w:val="144"/>
          <w:tblCellSpacing w:w="0" w:type="dxa"/>
        </w:trPr>
        <w:tc>
          <w:tcPr>
            <w:tcW w:w="4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366A8" w:rsidRDefault="001366A8">
            <w:pPr>
              <w:spacing w:after="0"/>
              <w:ind w:left="135"/>
            </w:pPr>
          </w:p>
        </w:tc>
        <w:tc>
          <w:tcPr>
            <w:tcW w:w="40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366A8" w:rsidRDefault="001366A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66A8" w:rsidRDefault="001366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66A8" w:rsidRDefault="001366A8"/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366A8" w:rsidRDefault="001366A8">
            <w:pPr>
              <w:spacing w:after="0"/>
              <w:ind w:left="135"/>
            </w:pP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366A8" w:rsidRDefault="001366A8">
            <w:pPr>
              <w:spacing w:after="0"/>
              <w:ind w:left="135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366A8" w:rsidRDefault="001366A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66A8" w:rsidRDefault="001366A8"/>
        </w:tc>
      </w:tr>
      <w:tr w:rsidR="001366A8">
        <w:trPr>
          <w:trHeight w:val="144"/>
          <w:tblCellSpacing w:w="0" w:type="dxa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— наша Родина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366A8" w:rsidRPr="00B82250" w:rsidRDefault="00EB45EF">
            <w:pPr>
              <w:spacing w:after="0"/>
              <w:ind w:left="135"/>
              <w:rPr>
                <w:lang w:val="ru-RU"/>
              </w:rPr>
            </w:pPr>
            <w:r w:rsidRPr="00B82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религия. </w:t>
            </w:r>
            <w:r w:rsidRPr="00B82250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православную духовную традицию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 w:rsidRPr="00B82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366A8" w:rsidRPr="00B82250" w:rsidRDefault="00EB45EF">
            <w:pPr>
              <w:spacing w:after="0"/>
              <w:ind w:left="135"/>
              <w:rPr>
                <w:lang w:val="ru-RU"/>
              </w:rPr>
            </w:pPr>
            <w:r w:rsidRPr="00B82250">
              <w:rPr>
                <w:rFonts w:ascii="Times New Roman" w:hAnsi="Times New Roman"/>
                <w:color w:val="000000"/>
                <w:sz w:val="24"/>
                <w:lang w:val="ru-RU"/>
              </w:rPr>
              <w:t>Во что верят православные христиане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 w:rsidRPr="00B82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366A8" w:rsidRPr="00B82250" w:rsidRDefault="00EB45EF">
            <w:pPr>
              <w:spacing w:after="0"/>
              <w:ind w:left="135"/>
              <w:rPr>
                <w:lang w:val="ru-RU"/>
              </w:rPr>
            </w:pPr>
            <w:r w:rsidRPr="00B82250">
              <w:rPr>
                <w:rFonts w:ascii="Times New Roman" w:hAnsi="Times New Roman"/>
                <w:color w:val="000000"/>
                <w:sz w:val="24"/>
                <w:lang w:val="ru-RU"/>
              </w:rPr>
              <w:t>Добро и зло в православной традиции. Золотое правило нравственности. Любовь к ближнему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 w:rsidRPr="00B82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366A8" w:rsidRPr="00B82250" w:rsidRDefault="00EB45EF">
            <w:pPr>
              <w:spacing w:after="0"/>
              <w:ind w:left="135"/>
              <w:rPr>
                <w:lang w:val="ru-RU"/>
              </w:rPr>
            </w:pPr>
            <w:r w:rsidRPr="00B82250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Отношение к труду. Долг и ответственность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 w:rsidRPr="00B82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Милосердие и сострадание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Православие в России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366A8" w:rsidRPr="00B82250" w:rsidRDefault="00EB45EF">
            <w:pPr>
              <w:spacing w:after="0"/>
              <w:ind w:left="135"/>
              <w:rPr>
                <w:lang w:val="ru-RU"/>
              </w:rPr>
            </w:pPr>
            <w:r w:rsidRPr="00B82250">
              <w:rPr>
                <w:rFonts w:ascii="Times New Roman" w:hAnsi="Times New Roman"/>
                <w:color w:val="000000"/>
                <w:sz w:val="24"/>
                <w:lang w:val="ru-RU"/>
              </w:rPr>
              <w:t>Православный храм и другие святыни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 w:rsidRPr="00B82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 w:rsidRPr="00B82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Символический язык православной культуры: христианское искусство (иконы, фрески, церковное пение, прикладное искусство), православный календарь. </w:t>
            </w:r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366A8" w:rsidRPr="00B82250" w:rsidRDefault="00EB45EF">
            <w:pPr>
              <w:spacing w:after="0"/>
              <w:ind w:left="135"/>
              <w:rPr>
                <w:lang w:val="ru-RU"/>
              </w:rPr>
            </w:pPr>
            <w:r w:rsidRPr="00B82250">
              <w:rPr>
                <w:rFonts w:ascii="Times New Roman" w:hAnsi="Times New Roman"/>
                <w:color w:val="000000"/>
                <w:sz w:val="24"/>
                <w:lang w:val="ru-RU"/>
              </w:rPr>
              <w:t>Христианская семья и её ценности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 w:rsidRPr="00B82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366A8" w:rsidRPr="00B82250" w:rsidRDefault="00EB45EF">
            <w:pPr>
              <w:spacing w:after="0"/>
              <w:ind w:left="135"/>
              <w:rPr>
                <w:lang w:val="ru-RU"/>
              </w:rPr>
            </w:pPr>
            <w:r w:rsidRPr="00B82250">
              <w:rPr>
                <w:rFonts w:ascii="Times New Roman" w:hAnsi="Times New Roman"/>
                <w:color w:val="000000"/>
                <w:sz w:val="24"/>
                <w:lang w:val="ru-RU"/>
              </w:rPr>
              <w:t>Любовь и уважение к Отечеству. Патриотизм многонационального и многоконфессионального народа России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 w:rsidRPr="00B82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66A8" w:rsidRPr="00B82250" w:rsidRDefault="00EB45EF">
            <w:pPr>
              <w:spacing w:after="0"/>
              <w:ind w:left="135"/>
              <w:rPr>
                <w:lang w:val="ru-RU"/>
              </w:rPr>
            </w:pPr>
            <w:r w:rsidRPr="00B8225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 w:rsidRPr="00B82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1366A8" w:rsidRDefault="001366A8"/>
        </w:tc>
      </w:tr>
    </w:tbl>
    <w:p w:rsidR="001366A8" w:rsidRDefault="001366A8">
      <w:pPr>
        <w:sectPr w:rsidR="001366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66A8" w:rsidRDefault="001366A8">
      <w:pPr>
        <w:sectPr w:rsidR="001366A8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6" w:name="block-67001687"/>
    </w:p>
    <w:bookmarkEnd w:id="6"/>
    <w:p w:rsidR="001366A8" w:rsidRDefault="00EB45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1366A8" w:rsidRDefault="00EB45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МОДУЛЬ "ОСНОВЫ ИСЛАМСКОЙ КУЛЬТУРЫ"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4"/>
        <w:gridCol w:w="4599"/>
        <w:gridCol w:w="1567"/>
        <w:gridCol w:w="1843"/>
        <w:gridCol w:w="1912"/>
        <w:gridCol w:w="2702"/>
      </w:tblGrid>
      <w:tr w:rsidR="001366A8">
        <w:trPr>
          <w:trHeight w:val="144"/>
          <w:tblCellSpacing w:w="0" w:type="dxa"/>
        </w:trPr>
        <w:tc>
          <w:tcPr>
            <w:tcW w:w="4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366A8" w:rsidRDefault="001366A8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366A8" w:rsidRDefault="001366A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0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66A8" w:rsidRDefault="001366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66A8" w:rsidRDefault="001366A8"/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366A8" w:rsidRDefault="001366A8">
            <w:pPr>
              <w:spacing w:after="0"/>
              <w:ind w:left="135"/>
            </w:pP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366A8" w:rsidRDefault="001366A8">
            <w:pPr>
              <w:spacing w:after="0"/>
              <w:ind w:left="135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366A8" w:rsidRDefault="001366A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66A8" w:rsidRDefault="001366A8"/>
        </w:tc>
      </w:tr>
      <w:tr w:rsidR="001366A8">
        <w:trPr>
          <w:trHeight w:val="144"/>
          <w:tblCellSpacing w:w="0" w:type="dxa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Россия — наша </w:t>
            </w:r>
            <w:r>
              <w:rPr>
                <w:rFonts w:ascii="Times New Roman" w:hAnsi="Times New Roman"/>
                <w:color w:val="000000"/>
                <w:sz w:val="24"/>
              </w:rPr>
              <w:t>Родина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366A8" w:rsidRPr="00B82250" w:rsidRDefault="00EB45EF">
            <w:pPr>
              <w:spacing w:after="0"/>
              <w:ind w:left="135"/>
              <w:rPr>
                <w:lang w:val="ru-RU"/>
              </w:rPr>
            </w:pPr>
            <w:r w:rsidRPr="00B82250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и религия. Введение в исламскую духовную традицию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 w:rsidRPr="00B82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366A8" w:rsidRPr="00B82250" w:rsidRDefault="00EB45EF">
            <w:pPr>
              <w:spacing w:after="0"/>
              <w:ind w:left="135"/>
              <w:rPr>
                <w:lang w:val="ru-RU"/>
              </w:rPr>
            </w:pPr>
            <w:r w:rsidRPr="00B82250">
              <w:rPr>
                <w:rFonts w:ascii="Times New Roman" w:hAnsi="Times New Roman"/>
                <w:color w:val="000000"/>
                <w:sz w:val="24"/>
                <w:lang w:val="ru-RU"/>
              </w:rPr>
              <w:t>Пророк Мухаммад — образец человека и учитель нравственности в исламской традиции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 w:rsidRPr="00B82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Коран и Сунна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366A8" w:rsidRPr="00B82250" w:rsidRDefault="00EB45EF">
            <w:pPr>
              <w:spacing w:after="0"/>
              <w:ind w:left="135"/>
              <w:rPr>
                <w:lang w:val="ru-RU"/>
              </w:rPr>
            </w:pPr>
            <w:r w:rsidRPr="00B82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 что верят правоверные мусульмане (вера в Аллаха, в </w:t>
            </w:r>
            <w:r w:rsidRPr="00B82250">
              <w:rPr>
                <w:rFonts w:ascii="Times New Roman" w:hAnsi="Times New Roman"/>
                <w:color w:val="000000"/>
                <w:sz w:val="24"/>
                <w:lang w:val="ru-RU"/>
              </w:rPr>
              <w:t>ангелов и посланников Бога, в Божественные Писания, в Судный день, в предопределение)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 w:rsidRPr="00B82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366A8" w:rsidRPr="00B82250" w:rsidRDefault="00EB45EF">
            <w:pPr>
              <w:spacing w:after="0"/>
              <w:ind w:left="135"/>
              <w:rPr>
                <w:lang w:val="ru-RU"/>
              </w:rPr>
            </w:pPr>
            <w:r w:rsidRPr="00B82250">
              <w:rPr>
                <w:rFonts w:ascii="Times New Roman" w:hAnsi="Times New Roman"/>
                <w:color w:val="000000"/>
                <w:sz w:val="24"/>
                <w:lang w:val="ru-RU"/>
              </w:rPr>
              <w:t>Пять столпов исламской веры. Обязанности мусульман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 w:rsidRPr="00B82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366A8" w:rsidRPr="00B82250" w:rsidRDefault="00EB45EF">
            <w:pPr>
              <w:spacing w:after="0"/>
              <w:ind w:left="135"/>
              <w:rPr>
                <w:lang w:val="ru-RU"/>
              </w:rPr>
            </w:pPr>
            <w:r w:rsidRPr="00B82250">
              <w:rPr>
                <w:rFonts w:ascii="Times New Roman" w:hAnsi="Times New Roman"/>
                <w:color w:val="000000"/>
                <w:sz w:val="24"/>
                <w:lang w:val="ru-RU"/>
              </w:rPr>
              <w:t>Творческие работы учащихся. Доработка творческих работ учащихся при участии взрослых и друзей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 w:rsidRPr="00B82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История ислама в России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Нравственные основы ислама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 w:rsidRPr="00B82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Наука, искусство — достижения исламской культуры. </w:t>
            </w:r>
            <w:r>
              <w:rPr>
                <w:rFonts w:ascii="Times New Roman" w:hAnsi="Times New Roman"/>
                <w:color w:val="000000"/>
                <w:sz w:val="24"/>
              </w:rPr>
              <w:t>Мечеть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Мусумальнское летоисчисление.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Праздники ислама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474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1366A8" w:rsidRPr="00B82250" w:rsidRDefault="00EB45EF">
            <w:pPr>
              <w:spacing w:after="0"/>
              <w:ind w:left="135"/>
              <w:rPr>
                <w:lang w:val="ru-RU"/>
              </w:rPr>
            </w:pPr>
            <w:r w:rsidRPr="00B82250">
              <w:rPr>
                <w:rFonts w:ascii="Times New Roman" w:hAnsi="Times New Roman"/>
                <w:color w:val="000000"/>
                <w:sz w:val="24"/>
                <w:lang w:val="ru-RU"/>
              </w:rPr>
              <w:t>Любовь и уважение к Отечеству</w:t>
            </w:r>
          </w:p>
        </w:tc>
        <w:tc>
          <w:tcPr>
            <w:tcW w:w="997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 w:rsidRPr="00B82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66A8" w:rsidRPr="00B82250" w:rsidRDefault="00EB45EF">
            <w:pPr>
              <w:spacing w:after="0"/>
              <w:ind w:left="135"/>
              <w:rPr>
                <w:lang w:val="ru-RU"/>
              </w:rPr>
            </w:pPr>
            <w:r w:rsidRPr="00B82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B82250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567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 w:rsidRPr="00B82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2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02" w:type="dxa"/>
            <w:tcMar>
              <w:top w:w="50" w:type="dxa"/>
              <w:left w:w="100" w:type="dxa"/>
            </w:tcMar>
            <w:vAlign w:val="center"/>
          </w:tcPr>
          <w:p w:rsidR="001366A8" w:rsidRDefault="001366A8"/>
        </w:tc>
      </w:tr>
    </w:tbl>
    <w:p w:rsidR="001366A8" w:rsidRDefault="001366A8">
      <w:pPr>
        <w:sectPr w:rsidR="001366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66A8" w:rsidRDefault="001366A8">
      <w:pPr>
        <w:sectPr w:rsidR="001366A8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7" w:name="block-67001694"/>
    </w:p>
    <w:bookmarkEnd w:id="7"/>
    <w:p w:rsidR="001366A8" w:rsidRDefault="00EB45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1366A8" w:rsidRDefault="00EB45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МОДУЛЬ "ОСНОВЫ БУДДИЙСКОЙ КУЛЬТУРЫ"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4"/>
        <w:gridCol w:w="4669"/>
        <w:gridCol w:w="1531"/>
        <w:gridCol w:w="1843"/>
        <w:gridCol w:w="1912"/>
        <w:gridCol w:w="2639"/>
      </w:tblGrid>
      <w:tr w:rsidR="001366A8">
        <w:trPr>
          <w:trHeight w:val="144"/>
          <w:tblCellSpacing w:w="0" w:type="dxa"/>
        </w:trPr>
        <w:tc>
          <w:tcPr>
            <w:tcW w:w="46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366A8" w:rsidRDefault="001366A8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366A8" w:rsidRDefault="001366A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66A8" w:rsidRDefault="001366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66A8" w:rsidRDefault="001366A8"/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366A8" w:rsidRDefault="001366A8">
            <w:pPr>
              <w:spacing w:after="0"/>
              <w:ind w:left="135"/>
            </w:pP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366A8" w:rsidRDefault="001366A8">
            <w:pPr>
              <w:spacing w:after="0"/>
              <w:ind w:left="135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366A8" w:rsidRDefault="001366A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66A8" w:rsidRDefault="001366A8"/>
        </w:tc>
      </w:tr>
      <w:tr w:rsidR="001366A8">
        <w:trPr>
          <w:trHeight w:val="144"/>
          <w:tblCellSpacing w:w="0" w:type="dxa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— наша Родина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366A8" w:rsidRPr="00B82250" w:rsidRDefault="00EB45EF">
            <w:pPr>
              <w:spacing w:after="0"/>
              <w:ind w:left="135"/>
              <w:rPr>
                <w:lang w:val="ru-RU"/>
              </w:rPr>
            </w:pPr>
            <w:r w:rsidRPr="00B82250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и религия. Введение в буддийскую духовную традицию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 w:rsidRPr="00B82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366A8" w:rsidRPr="00B82250" w:rsidRDefault="00EB45EF">
            <w:pPr>
              <w:spacing w:after="0"/>
              <w:ind w:left="135"/>
              <w:rPr>
                <w:lang w:val="ru-RU"/>
              </w:rPr>
            </w:pPr>
            <w:r w:rsidRPr="00B82250">
              <w:rPr>
                <w:rFonts w:ascii="Times New Roman" w:hAnsi="Times New Roman"/>
                <w:color w:val="000000"/>
                <w:sz w:val="24"/>
                <w:lang w:val="ru-RU"/>
              </w:rPr>
              <w:t>Основатель буддизма — Сиддхартха Гаутама. Будда и его учение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 w:rsidRPr="00B82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Буддийский священный канон Трипитака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Буддийская картина мира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366A8" w:rsidRPr="00B82250" w:rsidRDefault="00EB45EF">
            <w:pPr>
              <w:spacing w:after="0"/>
              <w:ind w:left="135"/>
              <w:rPr>
                <w:lang w:val="ru-RU"/>
              </w:rPr>
            </w:pPr>
            <w:r w:rsidRPr="00B82250">
              <w:rPr>
                <w:rFonts w:ascii="Times New Roman" w:hAnsi="Times New Roman"/>
                <w:color w:val="000000"/>
                <w:sz w:val="24"/>
                <w:lang w:val="ru-RU"/>
              </w:rPr>
              <w:t>Добро и зло. Принцип ненасилия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 w:rsidRPr="00B82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366A8" w:rsidRPr="00B82250" w:rsidRDefault="00EB45EF">
            <w:pPr>
              <w:spacing w:after="0"/>
              <w:ind w:left="135"/>
              <w:rPr>
                <w:lang w:val="ru-RU"/>
              </w:rPr>
            </w:pPr>
            <w:r w:rsidRPr="00B82250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в буддийской картине мира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 w:rsidRPr="00B82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Сострадание и милосердие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 к природе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366A8" w:rsidRPr="00B82250" w:rsidRDefault="00EB45EF">
            <w:pPr>
              <w:spacing w:after="0"/>
              <w:ind w:left="135"/>
              <w:rPr>
                <w:lang w:val="ru-RU"/>
              </w:rPr>
            </w:pPr>
            <w:r w:rsidRPr="00B82250">
              <w:rPr>
                <w:rFonts w:ascii="Times New Roman" w:hAnsi="Times New Roman"/>
                <w:color w:val="000000"/>
                <w:sz w:val="24"/>
                <w:lang w:val="ru-RU"/>
              </w:rPr>
              <w:t>Буддийские учители Будды и бодхисаттвы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 w:rsidRPr="00B82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366A8" w:rsidRPr="00B82250" w:rsidRDefault="00EB45EF">
            <w:pPr>
              <w:spacing w:after="0"/>
              <w:ind w:left="135"/>
              <w:rPr>
                <w:lang w:val="ru-RU"/>
              </w:rPr>
            </w:pPr>
            <w:r w:rsidRPr="00B82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Семья в </w:t>
            </w:r>
            <w:r w:rsidRPr="00B82250">
              <w:rPr>
                <w:rFonts w:ascii="Times New Roman" w:hAnsi="Times New Roman"/>
                <w:color w:val="000000"/>
                <w:sz w:val="24"/>
                <w:lang w:val="ru-RU"/>
              </w:rPr>
              <w:t>буддийской культуре и её ценности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 w:rsidRPr="00B82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Творческие работы учащихся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Обобщающий урок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Буддизм в России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Путь духовного совершенствования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Буддийское учение о добродетелях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Буддийские символы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Буддийские ритуалы и обряды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Буддийские святыни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Буддийские священные сооружения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Буддийский храм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Буддийский календарь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Буддийские праздники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буддийской культуре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46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366A8" w:rsidRPr="00B82250" w:rsidRDefault="00EB45EF">
            <w:pPr>
              <w:spacing w:after="0"/>
              <w:ind w:left="135"/>
              <w:rPr>
                <w:lang w:val="ru-RU"/>
              </w:rPr>
            </w:pPr>
            <w:r w:rsidRPr="00B82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Любовь и </w:t>
            </w:r>
            <w:r w:rsidRPr="00B82250">
              <w:rPr>
                <w:rFonts w:ascii="Times New Roman" w:hAnsi="Times New Roman"/>
                <w:color w:val="000000"/>
                <w:sz w:val="24"/>
                <w:lang w:val="ru-RU"/>
              </w:rPr>
              <w:t>уважение к Отечеству</w:t>
            </w:r>
          </w:p>
        </w:tc>
        <w:tc>
          <w:tcPr>
            <w:tcW w:w="974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 w:rsidRPr="00B82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66A8" w:rsidRPr="00B82250" w:rsidRDefault="00EB45EF">
            <w:pPr>
              <w:spacing w:after="0"/>
              <w:ind w:left="135"/>
              <w:rPr>
                <w:lang w:val="ru-RU"/>
              </w:rPr>
            </w:pPr>
            <w:r w:rsidRPr="00B82250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 w:rsidRPr="00B82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6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3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39" w:type="dxa"/>
            <w:tcMar>
              <w:top w:w="50" w:type="dxa"/>
              <w:left w:w="100" w:type="dxa"/>
            </w:tcMar>
            <w:vAlign w:val="center"/>
          </w:tcPr>
          <w:p w:rsidR="001366A8" w:rsidRDefault="001366A8"/>
        </w:tc>
      </w:tr>
    </w:tbl>
    <w:p w:rsidR="001366A8" w:rsidRDefault="001366A8">
      <w:pPr>
        <w:sectPr w:rsidR="001366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66A8" w:rsidRDefault="001366A8">
      <w:pPr>
        <w:sectPr w:rsidR="001366A8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8" w:name="block-67001695"/>
    </w:p>
    <w:bookmarkEnd w:id="8"/>
    <w:p w:rsidR="001366A8" w:rsidRDefault="00EB45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1366A8" w:rsidRDefault="00EB45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МОДУЛЬ "ОСНОВЫ ИУДЕЙСКОЙ КУЛЬТУРЫ"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3"/>
        <w:gridCol w:w="4590"/>
        <w:gridCol w:w="1570"/>
        <w:gridCol w:w="1843"/>
        <w:gridCol w:w="1912"/>
        <w:gridCol w:w="2710"/>
      </w:tblGrid>
      <w:tr w:rsidR="001366A8">
        <w:trPr>
          <w:trHeight w:val="144"/>
          <w:tblCellSpacing w:w="0" w:type="dxa"/>
        </w:trPr>
        <w:tc>
          <w:tcPr>
            <w:tcW w:w="4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366A8" w:rsidRDefault="001366A8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366A8" w:rsidRDefault="001366A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66A8" w:rsidRDefault="001366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66A8" w:rsidRDefault="001366A8"/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366A8" w:rsidRDefault="001366A8">
            <w:pPr>
              <w:spacing w:after="0"/>
              <w:ind w:left="135"/>
            </w:pP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366A8" w:rsidRDefault="001366A8">
            <w:pPr>
              <w:spacing w:after="0"/>
              <w:ind w:left="135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366A8" w:rsidRDefault="001366A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66A8" w:rsidRDefault="001366A8"/>
        </w:tc>
      </w:tr>
      <w:tr w:rsidR="001366A8">
        <w:trPr>
          <w:trHeight w:val="144"/>
          <w:tblCellSpacing w:w="0" w:type="dxa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— наша Родина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 w:rsidRPr="00B82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 в иудейскую духовную традицию. </w:t>
            </w:r>
            <w:r>
              <w:rPr>
                <w:rFonts w:ascii="Times New Roman" w:hAnsi="Times New Roman"/>
                <w:color w:val="000000"/>
                <w:sz w:val="24"/>
              </w:rPr>
              <w:t>Культура и религия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 w:rsidRPr="00B82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Тора — главная книга иудаизма. Сущность Торы. </w:t>
            </w:r>
            <w:r>
              <w:rPr>
                <w:rFonts w:ascii="Times New Roman" w:hAnsi="Times New Roman"/>
                <w:color w:val="000000"/>
                <w:sz w:val="24"/>
              </w:rPr>
              <w:t>«Золотое правило Гилеля»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66A8" w:rsidRPr="00B82250" w:rsidRDefault="00EB45EF">
            <w:pPr>
              <w:spacing w:after="0"/>
              <w:ind w:left="135"/>
              <w:rPr>
                <w:lang w:val="ru-RU"/>
              </w:rPr>
            </w:pPr>
            <w:r w:rsidRPr="00B82250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Письменная и Устная Тора. Классические тексты иудаизма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 w:rsidRPr="00B82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66A8" w:rsidRPr="00B82250" w:rsidRDefault="00EB45EF">
            <w:pPr>
              <w:spacing w:after="0"/>
              <w:ind w:left="135"/>
              <w:rPr>
                <w:lang w:val="ru-RU"/>
              </w:rPr>
            </w:pPr>
            <w:r w:rsidRPr="00B82250">
              <w:rPr>
                <w:rFonts w:ascii="Times New Roman" w:hAnsi="Times New Roman"/>
                <w:color w:val="000000"/>
                <w:sz w:val="24"/>
                <w:lang w:val="ru-RU"/>
              </w:rPr>
              <w:t>Патриархи еврейского народа: от Авраама до Моше. Дарование Торы на горе Синай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 w:rsidRPr="00B82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66A8" w:rsidRPr="00B82250" w:rsidRDefault="00EB45EF">
            <w:pPr>
              <w:spacing w:after="0"/>
              <w:ind w:left="135"/>
              <w:rPr>
                <w:lang w:val="ru-RU"/>
              </w:rPr>
            </w:pPr>
            <w:r w:rsidRPr="00B82250">
              <w:rPr>
                <w:rFonts w:ascii="Times New Roman" w:hAnsi="Times New Roman"/>
                <w:color w:val="000000"/>
                <w:sz w:val="24"/>
                <w:lang w:val="ru-RU"/>
              </w:rPr>
              <w:t>Пророки и праведники в иудейской культуре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 w:rsidRPr="00B82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Храм в жизни </w:t>
            </w:r>
            <w:r>
              <w:rPr>
                <w:rFonts w:ascii="Times New Roman" w:hAnsi="Times New Roman"/>
                <w:color w:val="000000"/>
                <w:sz w:val="24"/>
              </w:rPr>
              <w:t>иудеев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66A8" w:rsidRPr="00B82250" w:rsidRDefault="00EB45EF">
            <w:pPr>
              <w:spacing w:after="0"/>
              <w:ind w:left="135"/>
              <w:rPr>
                <w:lang w:val="ru-RU"/>
              </w:rPr>
            </w:pPr>
            <w:r w:rsidRPr="00B82250">
              <w:rPr>
                <w:rFonts w:ascii="Times New Roman" w:hAnsi="Times New Roman"/>
                <w:color w:val="000000"/>
                <w:sz w:val="24"/>
                <w:lang w:val="ru-RU"/>
              </w:rPr>
              <w:t>Назначение синагоги и её устройство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 w:rsidRPr="00B82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 w:rsidRPr="00B82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Суббота (Шабат) в иудейской традиции. </w:t>
            </w:r>
            <w:r>
              <w:rPr>
                <w:rFonts w:ascii="Times New Roman" w:hAnsi="Times New Roman"/>
                <w:color w:val="000000"/>
                <w:sz w:val="24"/>
              </w:rPr>
              <w:t>Субботний ритуал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66A8" w:rsidRPr="00B82250" w:rsidRDefault="00EB45EF">
            <w:pPr>
              <w:spacing w:after="0"/>
              <w:ind w:left="135"/>
              <w:rPr>
                <w:lang w:val="ru-RU"/>
              </w:rPr>
            </w:pPr>
            <w:r w:rsidRPr="00B82250">
              <w:rPr>
                <w:rFonts w:ascii="Times New Roman" w:hAnsi="Times New Roman"/>
                <w:color w:val="000000"/>
                <w:sz w:val="24"/>
                <w:lang w:val="ru-RU"/>
              </w:rPr>
              <w:t>Молитвы и благословения в иудаизме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 w:rsidRPr="00B82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Добро и зло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Творческие работы учащихся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Иудаизм в России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принципы иудаизма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66A8" w:rsidRPr="00B82250" w:rsidRDefault="00EB45EF">
            <w:pPr>
              <w:spacing w:after="0"/>
              <w:ind w:left="135"/>
              <w:rPr>
                <w:lang w:val="ru-RU"/>
              </w:rPr>
            </w:pPr>
            <w:r w:rsidRPr="00B82250">
              <w:rPr>
                <w:rFonts w:ascii="Times New Roman" w:hAnsi="Times New Roman"/>
                <w:color w:val="000000"/>
                <w:sz w:val="24"/>
                <w:lang w:val="ru-RU"/>
              </w:rPr>
              <w:t>Милосердие, забота о слабых, взаимопомощь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 w:rsidRPr="00B82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66A8" w:rsidRPr="00B82250" w:rsidRDefault="00EB45EF">
            <w:pPr>
              <w:spacing w:after="0"/>
              <w:ind w:left="135"/>
              <w:rPr>
                <w:lang w:val="ru-RU"/>
              </w:rPr>
            </w:pPr>
            <w:r w:rsidRPr="00B82250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иудаизма в повседневной жизни евреев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 w:rsidRPr="00B82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66A8" w:rsidRPr="00B82250" w:rsidRDefault="00EB45EF">
            <w:pPr>
              <w:spacing w:after="0"/>
              <w:ind w:left="135"/>
              <w:rPr>
                <w:lang w:val="ru-RU"/>
              </w:rPr>
            </w:pPr>
            <w:r w:rsidRPr="00B82250">
              <w:rPr>
                <w:rFonts w:ascii="Times New Roman" w:hAnsi="Times New Roman"/>
                <w:color w:val="000000"/>
                <w:sz w:val="24"/>
                <w:lang w:val="ru-RU"/>
              </w:rPr>
              <w:t>Совершеннолетие в иудаизме. Ответственное принятие заповедей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 w:rsidRPr="00B82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66A8" w:rsidRPr="00B82250" w:rsidRDefault="00EB45EF">
            <w:pPr>
              <w:spacing w:after="0"/>
              <w:ind w:left="135"/>
              <w:rPr>
                <w:lang w:val="ru-RU"/>
              </w:rPr>
            </w:pPr>
            <w:r w:rsidRPr="00B82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Еврейский дом — еврейский </w:t>
            </w:r>
            <w:r w:rsidRPr="00B82250">
              <w:rPr>
                <w:rFonts w:ascii="Times New Roman" w:hAnsi="Times New Roman"/>
                <w:color w:val="000000"/>
                <w:sz w:val="24"/>
                <w:lang w:val="ru-RU"/>
              </w:rPr>
              <w:t>мир: знакомство с историей и традицией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 w:rsidRPr="00B8225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Еврейский календарь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Еврейские праздники: их история и традиции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Ценности семейной жизни в иудейской традиции. Праматери еврейского народа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Любовь и уважение к Отечеству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476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Творческие работы учащихся</w:t>
            </w:r>
          </w:p>
        </w:tc>
        <w:tc>
          <w:tcPr>
            <w:tcW w:w="999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70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26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Mar>
              <w:top w:w="50" w:type="dxa"/>
              <w:left w:w="100" w:type="dxa"/>
            </w:tcMar>
            <w:vAlign w:val="center"/>
          </w:tcPr>
          <w:p w:rsidR="001366A8" w:rsidRDefault="001366A8"/>
        </w:tc>
      </w:tr>
    </w:tbl>
    <w:p w:rsidR="001366A8" w:rsidRDefault="001366A8">
      <w:pPr>
        <w:sectPr w:rsidR="001366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66A8" w:rsidRDefault="001366A8">
      <w:pPr>
        <w:sectPr w:rsidR="001366A8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9" w:name="block-67001696"/>
    </w:p>
    <w:bookmarkEnd w:id="9"/>
    <w:p w:rsidR="001366A8" w:rsidRDefault="00EB45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1366A8" w:rsidRDefault="00EB45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МОДУЛЬ "ОСНОВЫ РЕЛИГИОЗНЫХ КУЛЬТУР НАРОДОВ РОССИИ"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6"/>
        <w:gridCol w:w="4617"/>
        <w:gridCol w:w="1557"/>
        <w:gridCol w:w="1843"/>
        <w:gridCol w:w="1912"/>
        <w:gridCol w:w="2686"/>
      </w:tblGrid>
      <w:tr w:rsidR="001366A8">
        <w:trPr>
          <w:trHeight w:val="144"/>
          <w:tblCellSpacing w:w="0" w:type="dxa"/>
        </w:trPr>
        <w:tc>
          <w:tcPr>
            <w:tcW w:w="4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366A8" w:rsidRDefault="001366A8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366A8" w:rsidRDefault="001366A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66A8" w:rsidRDefault="001366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66A8" w:rsidRDefault="001366A8"/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366A8" w:rsidRDefault="001366A8">
            <w:pPr>
              <w:spacing w:after="0"/>
              <w:ind w:left="135"/>
            </w:pP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366A8" w:rsidRDefault="001366A8">
            <w:pPr>
              <w:spacing w:after="0"/>
              <w:ind w:left="135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366A8" w:rsidRDefault="001366A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66A8" w:rsidRDefault="001366A8"/>
        </w:tc>
      </w:tr>
      <w:tr w:rsidR="001366A8">
        <w:trPr>
          <w:trHeight w:val="144"/>
          <w:tblCellSpacing w:w="0" w:type="dxa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— наша Родина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 религия. Возникновение религий. Мировые религии и иудаизм. Основатели религий мира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Священные </w:t>
            </w:r>
            <w:r>
              <w:rPr>
                <w:rFonts w:ascii="Times New Roman" w:hAnsi="Times New Roman"/>
                <w:color w:val="000000"/>
                <w:sz w:val="24"/>
              </w:rPr>
              <w:t>книги христианства, ислама, иудаизма и буддизма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Хранители предания в религиях мира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Добро и зло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религиозных традициях народов России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Священные сооружения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Искусство в религиозной культуре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Творческие работы учащихся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Религиозная культура народов России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ритуалы. Обычаи и обряды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и календари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и мораль. Нравственные заповеди в христианстве, исламе, буддизме и иудаизме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Милосердие, забота о слабых,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взаимопомощь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и семейные ценности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Долг, свобода, ответственность, труд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Любовь и уважение к Отечеству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47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Обобщающий урок. Подведение итогов</w:t>
            </w:r>
          </w:p>
        </w:tc>
        <w:tc>
          <w:tcPr>
            <w:tcW w:w="99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ОБЩЕЕ КОЛИЧЕСТВО ЧАСОВ ПО </w:t>
            </w:r>
            <w:r>
              <w:rPr>
                <w:rFonts w:ascii="Times New Roman" w:hAnsi="Times New Roman"/>
                <w:color w:val="000000"/>
                <w:sz w:val="24"/>
              </w:rPr>
              <w:t>ПРОГРАММЕ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716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2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86" w:type="dxa"/>
            <w:tcMar>
              <w:top w:w="50" w:type="dxa"/>
              <w:left w:w="100" w:type="dxa"/>
            </w:tcMar>
            <w:vAlign w:val="center"/>
          </w:tcPr>
          <w:p w:rsidR="001366A8" w:rsidRDefault="001366A8"/>
        </w:tc>
      </w:tr>
    </w:tbl>
    <w:p w:rsidR="001366A8" w:rsidRDefault="001366A8">
      <w:pPr>
        <w:sectPr w:rsidR="001366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66A8" w:rsidRDefault="001366A8">
      <w:pPr>
        <w:sectPr w:rsidR="001366A8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0" w:name="block-67001697"/>
    </w:p>
    <w:bookmarkEnd w:id="10"/>
    <w:p w:rsidR="001366A8" w:rsidRDefault="00EB45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1366A8" w:rsidRDefault="00EB45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МОДУЛЬ "ОСНОВЫ СВЕТСКОЙ ЭТИКИ"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1"/>
        <w:gridCol w:w="4882"/>
        <w:gridCol w:w="1384"/>
        <w:gridCol w:w="1843"/>
        <w:gridCol w:w="1912"/>
        <w:gridCol w:w="2379"/>
      </w:tblGrid>
      <w:tr w:rsidR="001366A8">
        <w:trPr>
          <w:trHeight w:val="144"/>
          <w:tblCellSpacing w:w="0" w:type="dxa"/>
        </w:trPr>
        <w:tc>
          <w:tcPr>
            <w:tcW w:w="40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366A8" w:rsidRDefault="001366A8">
            <w:pPr>
              <w:spacing w:after="0"/>
              <w:ind w:left="135"/>
            </w:pPr>
          </w:p>
        </w:tc>
        <w:tc>
          <w:tcPr>
            <w:tcW w:w="40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366A8" w:rsidRDefault="001366A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3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66A8" w:rsidRDefault="001366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66A8" w:rsidRDefault="001366A8"/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366A8" w:rsidRDefault="001366A8">
            <w:pPr>
              <w:spacing w:after="0"/>
              <w:ind w:left="135"/>
            </w:pP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366A8" w:rsidRDefault="001366A8">
            <w:pPr>
              <w:spacing w:after="0"/>
              <w:ind w:left="135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366A8" w:rsidRDefault="001366A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66A8" w:rsidRDefault="001366A8"/>
        </w:tc>
      </w:tr>
      <w:tr w:rsidR="001366A8">
        <w:trPr>
          <w:trHeight w:val="144"/>
          <w:tblCellSpacing w:w="0" w:type="dxa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— наша Родина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Этика и её значение в жизни человека. Нормы морали. Нравственные ценности, идеалы, принципы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Государство и мораль гражданина. Основной Закон (Конституция) в государстве как источник </w:t>
            </w:r>
            <w:r>
              <w:rPr>
                <w:rFonts w:ascii="Times New Roman" w:hAnsi="Times New Roman"/>
                <w:color w:val="000000"/>
                <w:sz w:val="24"/>
              </w:rPr>
              <w:t>российской гражданской этики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Образцы нравственности в культуре Отечества, народов России. Природа и человек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Праздники как одна из форм исторической памяти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Семейные ценности. Этика семейных отношений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Трудовая мораль. </w:t>
            </w:r>
            <w:r>
              <w:rPr>
                <w:rFonts w:ascii="Times New Roman" w:hAnsi="Times New Roman"/>
                <w:color w:val="000000"/>
                <w:sz w:val="24"/>
              </w:rPr>
              <w:t>Нравственные традиции предпринимательства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значит быть нравственным в наше время. Методы нравственного самосовершенствования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Этикет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407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Любовь и уважение к Отечеству. Патриотизм многонационального и многоконфессионального </w:t>
            </w:r>
            <w:r>
              <w:rPr>
                <w:rFonts w:ascii="Times New Roman" w:hAnsi="Times New Roman"/>
                <w:color w:val="000000"/>
                <w:sz w:val="24"/>
              </w:rPr>
              <w:t>народа России</w:t>
            </w:r>
          </w:p>
        </w:tc>
        <w:tc>
          <w:tcPr>
            <w:tcW w:w="88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84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588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83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379" w:type="dxa"/>
            <w:tcMar>
              <w:top w:w="50" w:type="dxa"/>
              <w:left w:w="100" w:type="dxa"/>
            </w:tcMar>
            <w:vAlign w:val="center"/>
          </w:tcPr>
          <w:p w:rsidR="001366A8" w:rsidRDefault="001366A8"/>
        </w:tc>
      </w:tr>
    </w:tbl>
    <w:p w:rsidR="001366A8" w:rsidRDefault="001366A8">
      <w:pPr>
        <w:sectPr w:rsidR="001366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66A8" w:rsidRDefault="001366A8">
      <w:pPr>
        <w:sectPr w:rsidR="001366A8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1" w:name="block-67001698"/>
    </w:p>
    <w:bookmarkEnd w:id="11"/>
    <w:p w:rsidR="001366A8" w:rsidRDefault="00EB45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1366A8" w:rsidRDefault="00EB45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2665"/>
        <w:gridCol w:w="2618"/>
        <w:gridCol w:w="1432"/>
        <w:gridCol w:w="1843"/>
        <w:gridCol w:w="1912"/>
        <w:gridCol w:w="1349"/>
        <w:gridCol w:w="2223"/>
      </w:tblGrid>
      <w:tr w:rsidR="001366A8">
        <w:trPr>
          <w:trHeight w:val="144"/>
          <w:tblCellSpacing w:w="0" w:type="dxa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366A8" w:rsidRDefault="001366A8">
            <w:pPr>
              <w:spacing w:after="0"/>
              <w:ind w:left="135"/>
            </w:pPr>
          </w:p>
        </w:tc>
        <w:tc>
          <w:tcPr>
            <w:tcW w:w="10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366A8" w:rsidRDefault="001366A8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6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366A8" w:rsidRDefault="001366A8">
            <w:pPr>
              <w:spacing w:after="0"/>
              <w:ind w:left="135"/>
            </w:pPr>
          </w:p>
        </w:tc>
        <w:tc>
          <w:tcPr>
            <w:tcW w:w="21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66A8" w:rsidRDefault="001366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66A8" w:rsidRDefault="001366A8"/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366A8" w:rsidRDefault="001366A8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366A8" w:rsidRDefault="001366A8">
            <w:pPr>
              <w:spacing w:after="0"/>
              <w:ind w:left="135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366A8" w:rsidRDefault="001366A8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66A8" w:rsidRDefault="001366A8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66A8" w:rsidRDefault="001366A8"/>
        </w:tc>
      </w:tr>
      <w:tr w:rsidR="001366A8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 </w:t>
            </w:r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 </w:t>
            </w:r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Тема </w:t>
            </w:r>
            <w:r>
              <w:rPr>
                <w:rFonts w:ascii="Times New Roman" w:hAnsi="Times New Roman"/>
                <w:color w:val="000000"/>
                <w:sz w:val="24"/>
              </w:rPr>
              <w:t>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056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урока</w:t>
            </w:r>
          </w:p>
        </w:tc>
        <w:tc>
          <w:tcPr>
            <w:tcW w:w="951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  <w:jc w:val="center"/>
            </w:pP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  <w:tc>
          <w:tcPr>
            <w:tcW w:w="2118" w:type="dxa"/>
            <w:tcMar>
              <w:top w:w="50" w:type="dxa"/>
              <w:left w:w="100" w:type="dxa"/>
            </w:tcMar>
            <w:vAlign w:val="center"/>
          </w:tcPr>
          <w:p w:rsidR="001366A8" w:rsidRDefault="001366A8">
            <w:pPr>
              <w:spacing w:after="0"/>
              <w:ind w:left="135"/>
            </w:pPr>
          </w:p>
        </w:tc>
      </w:tr>
      <w:tr w:rsidR="001366A8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94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58" w:type="dxa"/>
            <w:tcMar>
              <w:top w:w="50" w:type="dxa"/>
              <w:left w:w="100" w:type="dxa"/>
            </w:tcMar>
            <w:vAlign w:val="center"/>
          </w:tcPr>
          <w:p w:rsidR="001366A8" w:rsidRDefault="00EB45E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366A8" w:rsidRDefault="001366A8"/>
        </w:tc>
      </w:tr>
    </w:tbl>
    <w:p w:rsidR="001366A8" w:rsidRDefault="001366A8">
      <w:pPr>
        <w:sectPr w:rsidR="001366A8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366A8" w:rsidRDefault="001366A8">
      <w:pPr>
        <w:sectPr w:rsidR="001366A8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12" w:name="block-67001693"/>
    </w:p>
    <w:bookmarkEnd w:id="12"/>
    <w:p w:rsidR="001366A8" w:rsidRDefault="00EB45E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1366A8" w:rsidRDefault="00EB45E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1366A8" w:rsidRDefault="001366A8">
      <w:pPr>
        <w:spacing w:after="0" w:line="480" w:lineRule="auto"/>
        <w:ind w:left="120"/>
      </w:pPr>
    </w:p>
    <w:p w:rsidR="001366A8" w:rsidRDefault="001366A8">
      <w:pPr>
        <w:spacing w:after="0" w:line="480" w:lineRule="auto"/>
        <w:ind w:left="120"/>
      </w:pPr>
    </w:p>
    <w:p w:rsidR="001366A8" w:rsidRDefault="001366A8">
      <w:pPr>
        <w:spacing w:after="0"/>
        <w:ind w:left="120"/>
      </w:pPr>
    </w:p>
    <w:p w:rsidR="001366A8" w:rsidRDefault="00EB45E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1366A8" w:rsidRDefault="001366A8">
      <w:pPr>
        <w:spacing w:after="0" w:line="480" w:lineRule="auto"/>
        <w:ind w:left="120"/>
      </w:pPr>
    </w:p>
    <w:p w:rsidR="001366A8" w:rsidRDefault="001366A8">
      <w:pPr>
        <w:spacing w:after="0"/>
        <w:ind w:left="120"/>
      </w:pPr>
    </w:p>
    <w:p w:rsidR="001366A8" w:rsidRDefault="00EB45E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ЦИФРОВЫЕ </w:t>
      </w:r>
      <w:r>
        <w:rPr>
          <w:rFonts w:ascii="Times New Roman" w:hAnsi="Times New Roman"/>
          <w:b/>
          <w:color w:val="000000"/>
          <w:sz w:val="28"/>
        </w:rPr>
        <w:t>ОБРАЗОВАТЕЛЬНЫЕ РЕСУРСЫ И РЕСУРСЫ СЕТИ ИНТЕРНЕТ</w:t>
      </w:r>
    </w:p>
    <w:p w:rsidR="001366A8" w:rsidRDefault="001366A8">
      <w:pPr>
        <w:spacing w:after="0" w:line="480" w:lineRule="auto"/>
        <w:ind w:left="120"/>
      </w:pPr>
    </w:p>
    <w:p w:rsidR="001366A8" w:rsidRDefault="001366A8">
      <w:pPr>
        <w:sectPr w:rsidR="001366A8">
          <w:pgSz w:w="11906" w:h="16383"/>
          <w:pgMar w:top="1134" w:right="850" w:bottom="1134" w:left="1701" w:header="720" w:footer="720" w:gutter="0"/>
          <w:cols w:space="720"/>
        </w:sectPr>
      </w:pPr>
      <w:bookmarkStart w:id="13" w:name="block-67001689"/>
    </w:p>
    <w:bookmarkEnd w:id="13"/>
    <w:p w:rsidR="001366A8" w:rsidRDefault="001366A8"/>
    <w:sectPr w:rsidR="001366A8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45EF" w:rsidRDefault="00EB45EF">
      <w:pPr>
        <w:spacing w:line="240" w:lineRule="auto"/>
      </w:pPr>
      <w:r>
        <w:separator/>
      </w:r>
    </w:p>
  </w:endnote>
  <w:endnote w:type="continuationSeparator" w:id="0">
    <w:p w:rsidR="00EB45EF" w:rsidRDefault="00EB45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45EF" w:rsidRDefault="00EB45EF">
      <w:pPr>
        <w:spacing w:after="0"/>
      </w:pPr>
      <w:r>
        <w:separator/>
      </w:r>
    </w:p>
  </w:footnote>
  <w:footnote w:type="continuationSeparator" w:id="0">
    <w:p w:rsidR="00EB45EF" w:rsidRDefault="00EB45E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239341B"/>
    <w:multiLevelType w:val="singleLevel"/>
    <w:tmpl w:val="9239341B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</w:abstractNum>
  <w:abstractNum w:abstractNumId="1">
    <w:nsid w:val="B5E306ED"/>
    <w:multiLevelType w:val="singleLevel"/>
    <w:tmpl w:val="B5E306ED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</w:abstractNum>
  <w:abstractNum w:abstractNumId="2">
    <w:nsid w:val="BF205925"/>
    <w:multiLevelType w:val="singleLevel"/>
    <w:tmpl w:val="BF205925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</w:abstractNum>
  <w:abstractNum w:abstractNumId="3">
    <w:nsid w:val="C8879AEF"/>
    <w:multiLevelType w:val="singleLevel"/>
    <w:tmpl w:val="C8879AEF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</w:abstractNum>
  <w:abstractNum w:abstractNumId="4">
    <w:nsid w:val="CF092B84"/>
    <w:multiLevelType w:val="singleLevel"/>
    <w:tmpl w:val="CF092B84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</w:abstractNum>
  <w:abstractNum w:abstractNumId="5">
    <w:nsid w:val="0053208E"/>
    <w:multiLevelType w:val="singleLevel"/>
    <w:tmpl w:val="0053208E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</w:abstractNum>
  <w:abstractNum w:abstractNumId="6">
    <w:nsid w:val="0248C179"/>
    <w:multiLevelType w:val="singleLevel"/>
    <w:tmpl w:val="0248C179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</w:abstractNum>
  <w:abstractNum w:abstractNumId="7">
    <w:nsid w:val="03D62ECE"/>
    <w:multiLevelType w:val="singleLevel"/>
    <w:tmpl w:val="03D62ECE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</w:abstractNum>
  <w:abstractNum w:abstractNumId="8">
    <w:nsid w:val="25B654F3"/>
    <w:multiLevelType w:val="singleLevel"/>
    <w:tmpl w:val="25B654F3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</w:abstractNum>
  <w:abstractNum w:abstractNumId="9">
    <w:nsid w:val="2A8F537B"/>
    <w:multiLevelType w:val="singleLevel"/>
    <w:tmpl w:val="2A8F537B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</w:abstractNum>
  <w:abstractNum w:abstractNumId="10">
    <w:nsid w:val="59ADCABA"/>
    <w:multiLevelType w:val="singleLevel"/>
    <w:tmpl w:val="59ADCABA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</w:abstractNum>
  <w:abstractNum w:abstractNumId="11">
    <w:nsid w:val="5A241D34"/>
    <w:multiLevelType w:val="singleLevel"/>
    <w:tmpl w:val="5A241D34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</w:abstractNum>
  <w:abstractNum w:abstractNumId="12">
    <w:nsid w:val="72183CF9"/>
    <w:multiLevelType w:val="singleLevel"/>
    <w:tmpl w:val="72183CF9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 w:hint="default"/>
      </w:rPr>
    </w:lvl>
  </w:abstractNum>
  <w:num w:numId="1">
    <w:abstractNumId w:val="5"/>
  </w:num>
  <w:num w:numId="2">
    <w:abstractNumId w:val="4"/>
  </w:num>
  <w:num w:numId="3">
    <w:abstractNumId w:val="10"/>
  </w:num>
  <w:num w:numId="4">
    <w:abstractNumId w:val="2"/>
  </w:num>
  <w:num w:numId="5">
    <w:abstractNumId w:val="1"/>
  </w:num>
  <w:num w:numId="6">
    <w:abstractNumId w:val="7"/>
  </w:num>
  <w:num w:numId="7">
    <w:abstractNumId w:val="8"/>
  </w:num>
  <w:num w:numId="8">
    <w:abstractNumId w:val="12"/>
  </w:num>
  <w:num w:numId="9">
    <w:abstractNumId w:val="6"/>
  </w:num>
  <w:num w:numId="10">
    <w:abstractNumId w:val="0"/>
  </w:num>
  <w:num w:numId="11">
    <w:abstractNumId w:val="9"/>
  </w:num>
  <w:num w:numId="12">
    <w:abstractNumId w:val="1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1366A8"/>
    <w:rsid w:val="001366A8"/>
    <w:rsid w:val="00B82250"/>
    <w:rsid w:val="00EB45EF"/>
    <w:rsid w:val="43F81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Normal Indent" w:semiHidden="0"/>
    <w:lsdException w:name="head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5">
    <w:name w:val="Normal Indent"/>
    <w:basedOn w:val="a"/>
    <w:uiPriority w:val="99"/>
    <w:unhideWhenUsed/>
    <w:pPr>
      <w:ind w:left="720"/>
    </w:pPr>
  </w:style>
  <w:style w:type="paragraph" w:styleId="a6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tabs>
        <w:tab w:val="center" w:pos="4680"/>
        <w:tab w:val="right" w:pos="9360"/>
      </w:tabs>
    </w:pPr>
  </w:style>
  <w:style w:type="paragraph" w:styleId="a9">
    <w:name w:val="Title"/>
    <w:basedOn w:val="a"/>
    <w:next w:val="a"/>
    <w:link w:val="aa"/>
    <w:uiPriority w:val="10"/>
    <w:qFormat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d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8">
    <w:name w:val="Верхний колонтитул Знак"/>
    <w:basedOn w:val="a0"/>
    <w:link w:val="a7"/>
    <w:uiPriority w:val="99"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c">
    <w:name w:val="Подзаголовок Знак"/>
    <w:basedOn w:val="a0"/>
    <w:link w:val="ab"/>
    <w:uiPriority w:val="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Название Знак"/>
    <w:basedOn w:val="a0"/>
    <w:link w:val="a9"/>
    <w:uiPriority w:val="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576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7735</Words>
  <Characters>44093</Characters>
  <Application>Microsoft Office Word</Application>
  <DocSecurity>0</DocSecurity>
  <Lines>367</Lines>
  <Paragraphs>103</Paragraphs>
  <ScaleCrop>false</ScaleCrop>
  <Company>SPecialiST RePack</Company>
  <LinksUpToDate>false</LinksUpToDate>
  <CharactersWithSpaces>51725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Учитель химии</cp:lastModifiedBy>
  <cp:revision>3</cp:revision>
  <dcterms:created xsi:type="dcterms:W3CDTF">2025-09-03T21:13:00Z</dcterms:created>
  <dcterms:modified xsi:type="dcterms:W3CDTF">2025-10-07T09:31:00Z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1049-12.2.0.21179</vt:lpwstr>
  </property>
  <property fmtid="{D5CDD505-2E9C-101B-9397-08002B2CF9AE}" pid="3" name="ICV">
    <vt:lpwstr>F69800EB8728499BB0060A90468E1B95_12</vt:lpwstr>
  </property>
</Properties>
</file>